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f166" w14:textId="cd6f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"Кеген ауданының ауылдық округтерінің 2019-2021 жылдарға арналған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2019 жылғы 21 қаңтардағы № 15-53 шешімі. Алматы облысы Әділет департаментінде 2019 жылы 24 қаңтарда № 5040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Кеген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289 438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246 915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198 317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48 518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295 863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6 425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Жалаңаш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98 521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87 003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73 614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1 476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Жылысай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29 075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25 130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2 308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43 395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39 666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Қарқара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38 889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35 803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109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Ұзынбұлақ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30 849 мың теңге, оның ішінде: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26 941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393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Шырғанақ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30 539 мың теңге, оның ішінде: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26 519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704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Кеген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1-қосымша</w:t>
            </w:r>
          </w:p>
        </w:tc>
      </w:tr>
    </w:tbl>
    <w:bookmarkStart w:name="z9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Кеген ауылдық округінің бюджеті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2-қосымша</w:t>
            </w:r>
          </w:p>
        </w:tc>
      </w:tr>
    </w:tbl>
    <w:bookmarkStart w:name="z1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Кеген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3-қосымша</w:t>
            </w:r>
          </w:p>
        </w:tc>
      </w:tr>
    </w:tbl>
    <w:bookmarkStart w:name="z1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Кеген ауылдық округінің бюджеті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4-қосымша</w:t>
            </w:r>
          </w:p>
        </w:tc>
      </w:tr>
    </w:tbl>
    <w:bookmarkStart w:name="z1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Жалаңаш ауылдық округінің бюджеті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</w:tbl>
    <w:bookmarkStart w:name="z1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Жалаңаш ауылдық округінің бюджеті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№15-53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</w:tbl>
    <w:bookmarkStart w:name="z20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Жалаңаш ауылдық округінің бюджеті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7-қосымша</w:t>
            </w:r>
          </w:p>
        </w:tc>
      </w:tr>
    </w:tbl>
    <w:bookmarkStart w:name="z22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Жылысай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8-қосымша</w:t>
            </w:r>
          </w:p>
        </w:tc>
      </w:tr>
    </w:tbl>
    <w:bookmarkStart w:name="z2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Жылысай ауылдық округінің бюджеті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9-қосымша</w:t>
            </w:r>
          </w:p>
        </w:tc>
      </w:tr>
    </w:tbl>
    <w:bookmarkStart w:name="z2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Жылысай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10-қосымша</w:t>
            </w:r>
          </w:p>
        </w:tc>
      </w:tr>
    </w:tbl>
    <w:bookmarkStart w:name="z2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Қарабұлақ ауылдық округінің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11-қосымша</w:t>
            </w:r>
          </w:p>
        </w:tc>
      </w:tr>
    </w:tbl>
    <w:bookmarkStart w:name="z3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Қарабұлақ ауылдық округінің бюджеті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12-қосымша</w:t>
            </w:r>
          </w:p>
        </w:tc>
      </w:tr>
    </w:tbl>
    <w:bookmarkStart w:name="z3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Қарабұлақ ауылдық округінің бюджеті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13-қосымшасы</w:t>
            </w:r>
          </w:p>
        </w:tc>
      </w:tr>
    </w:tbl>
    <w:bookmarkStart w:name="z34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Қарқара ауылдық округінің бюджеті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14-қосымша</w:t>
            </w:r>
          </w:p>
        </w:tc>
      </w:tr>
    </w:tbl>
    <w:bookmarkStart w:name="z36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Қарқара ауылдық округінің бюджеті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15-қосымша</w:t>
            </w:r>
          </w:p>
        </w:tc>
      </w:tr>
    </w:tbl>
    <w:bookmarkStart w:name="z38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Қарқара ауылдық округінің бюджеті 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16- қосымша</w:t>
            </w:r>
          </w:p>
        </w:tc>
      </w:tr>
    </w:tbl>
    <w:bookmarkStart w:name="z4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Ұзынбұлақ ауылдық округінің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 трансферттер</w:t>
            </w:r>
          </w:p>
          <w:bookmarkEnd w:id="107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17-қосымша</w:t>
            </w:r>
          </w:p>
        </w:tc>
      </w:tr>
    </w:tbl>
    <w:bookmarkStart w:name="z43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Ұзынбұлақ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18-қосымша</w:t>
            </w:r>
          </w:p>
        </w:tc>
      </w:tr>
    </w:tbl>
    <w:bookmarkStart w:name="z4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Ұзынбұлақ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19-қосымша</w:t>
            </w:r>
          </w:p>
        </w:tc>
      </w:tr>
    </w:tbl>
    <w:bookmarkStart w:name="z47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Шырғанақ ауылдық округінің бюджеті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Кеген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(20.08.2019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20-қосымша</w:t>
            </w:r>
          </w:p>
        </w:tc>
      </w:tr>
    </w:tbl>
    <w:bookmarkStart w:name="z49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Шырғанақ ауылдық округінің бюджеті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21-қосымша</w:t>
            </w:r>
          </w:p>
        </w:tc>
      </w:tr>
    </w:tbl>
    <w:bookmarkStart w:name="z51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Шырғанақ ауылдық округінің бюджеті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