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ebfc4" w14:textId="b3ebf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Кеген ауданының 2019-2021 жылдарға арналған бюджеті туралы</w:t>
      </w:r>
    </w:p>
    <w:p>
      <w:pPr>
        <w:spacing w:after="0"/>
        <w:ind w:left="0"/>
        <w:jc w:val="both"/>
      </w:pPr>
      <w:r>
        <w:rPr>
          <w:rFonts w:ascii="Times New Roman"/>
          <w:b w:val="false"/>
          <w:i w:val="false"/>
          <w:color w:val="000000"/>
          <w:sz w:val="28"/>
        </w:rPr>
        <w:t>Алматы облысы Кеген аудандық мәслихатының 2019 жылғы 21 қаңтардағы № 15-52 шешімі. Алматы облысы Әділет департаментінде 2019 жылы 21 қаңтарда № 5018 болып тіркелді.</w:t>
      </w:r>
    </w:p>
    <w:p>
      <w:pPr>
        <w:spacing w:after="0"/>
        <w:ind w:left="0"/>
        <w:jc w:val="both"/>
      </w:pPr>
      <w:bookmarkStart w:name="z7" w:id="0"/>
      <w:r>
        <w:rPr>
          <w:rFonts w:ascii="Times New Roman"/>
          <w:b w:val="false"/>
          <w:i w:val="false"/>
          <w:color w:val="000000"/>
          <w:sz w:val="28"/>
        </w:rPr>
        <w:t xml:space="preserve">
      2008 жылғы 4 желтоқсандағы Қазақстан Республикасының Бюджет кодексінің 9-бабының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Кеген аудандық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2019-2021 жылдарға арналған аудандық бюджет тиісінше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сәйкес, оның ішінде 2019 жылға келесі көлемдерде бекітілсін:</w:t>
      </w:r>
    </w:p>
    <w:bookmarkEnd w:id="1"/>
    <w:bookmarkStart w:name="z23" w:id="2"/>
    <w:p>
      <w:pPr>
        <w:spacing w:after="0"/>
        <w:ind w:left="0"/>
        <w:jc w:val="both"/>
      </w:pPr>
      <w:r>
        <w:rPr>
          <w:rFonts w:ascii="Times New Roman"/>
          <w:b w:val="false"/>
          <w:i w:val="false"/>
          <w:color w:val="000000"/>
          <w:sz w:val="28"/>
        </w:rPr>
        <w:t>
      1) кірістер 7 170 137 мың теңге, оның ішінде:</w:t>
      </w:r>
    </w:p>
    <w:bookmarkEnd w:id="2"/>
    <w:p>
      <w:pPr>
        <w:spacing w:after="0"/>
        <w:ind w:left="0"/>
        <w:jc w:val="both"/>
      </w:pPr>
      <w:r>
        <w:rPr>
          <w:rFonts w:ascii="Times New Roman"/>
          <w:b w:val="false"/>
          <w:i w:val="false"/>
          <w:color w:val="000000"/>
          <w:sz w:val="28"/>
        </w:rPr>
        <w:t>
      салықтық түсімдер 535 026 мың теңге;</w:t>
      </w:r>
    </w:p>
    <w:p>
      <w:pPr>
        <w:spacing w:after="0"/>
        <w:ind w:left="0"/>
        <w:jc w:val="both"/>
      </w:pPr>
      <w:r>
        <w:rPr>
          <w:rFonts w:ascii="Times New Roman"/>
          <w:b w:val="false"/>
          <w:i w:val="false"/>
          <w:color w:val="000000"/>
          <w:sz w:val="28"/>
        </w:rPr>
        <w:t>
      салықтық емес түсімдер 2 118 мың теңге;</w:t>
      </w:r>
    </w:p>
    <w:p>
      <w:pPr>
        <w:spacing w:after="0"/>
        <w:ind w:left="0"/>
        <w:jc w:val="both"/>
      </w:pPr>
      <w:r>
        <w:rPr>
          <w:rFonts w:ascii="Times New Roman"/>
          <w:b w:val="false"/>
          <w:i w:val="false"/>
          <w:color w:val="000000"/>
          <w:sz w:val="28"/>
        </w:rPr>
        <w:t>
      негізгі капиталды сатудан түскен түсімдер 1 841 мың теңге;</w:t>
      </w:r>
    </w:p>
    <w:p>
      <w:pPr>
        <w:spacing w:after="0"/>
        <w:ind w:left="0"/>
        <w:jc w:val="both"/>
      </w:pPr>
      <w:r>
        <w:rPr>
          <w:rFonts w:ascii="Times New Roman"/>
          <w:b w:val="false"/>
          <w:i w:val="false"/>
          <w:color w:val="000000"/>
          <w:sz w:val="28"/>
        </w:rPr>
        <w:t>
      трансферттер түсімдері 6 631 152 мың теңге, оның ішінде:</w:t>
      </w:r>
    </w:p>
    <w:p>
      <w:pPr>
        <w:spacing w:after="0"/>
        <w:ind w:left="0"/>
        <w:jc w:val="both"/>
      </w:pPr>
      <w:r>
        <w:rPr>
          <w:rFonts w:ascii="Times New Roman"/>
          <w:b w:val="false"/>
          <w:i w:val="false"/>
          <w:color w:val="000000"/>
          <w:sz w:val="28"/>
        </w:rPr>
        <w:t>
      ағымдағы нысаналы трансферттер 3 449 361 мың теңге;</w:t>
      </w:r>
    </w:p>
    <w:p>
      <w:pPr>
        <w:spacing w:after="0"/>
        <w:ind w:left="0"/>
        <w:jc w:val="both"/>
      </w:pPr>
      <w:r>
        <w:rPr>
          <w:rFonts w:ascii="Times New Roman"/>
          <w:b w:val="false"/>
          <w:i w:val="false"/>
          <w:color w:val="000000"/>
          <w:sz w:val="28"/>
        </w:rPr>
        <w:t>
      заңнаманың қабылдауына байланысты ысырапты өтеуге арналған трансферттер 2 500 000 мың теңге;</w:t>
      </w:r>
    </w:p>
    <w:p>
      <w:pPr>
        <w:spacing w:after="0"/>
        <w:ind w:left="0"/>
        <w:jc w:val="both"/>
      </w:pPr>
      <w:r>
        <w:rPr>
          <w:rFonts w:ascii="Times New Roman"/>
          <w:b w:val="false"/>
          <w:i w:val="false"/>
          <w:color w:val="000000"/>
          <w:sz w:val="28"/>
        </w:rPr>
        <w:t>
      нысаналы даму трансферттер 681 791 мың теңге;</w:t>
      </w:r>
    </w:p>
    <w:p>
      <w:pPr>
        <w:spacing w:after="0"/>
        <w:ind w:left="0"/>
        <w:jc w:val="both"/>
      </w:pPr>
      <w:r>
        <w:rPr>
          <w:rFonts w:ascii="Times New Roman"/>
          <w:b w:val="false"/>
          <w:i w:val="false"/>
          <w:color w:val="000000"/>
          <w:sz w:val="28"/>
        </w:rPr>
        <w:t>
      2) шығындар 7 225 527 мың теңге;</w:t>
      </w:r>
    </w:p>
    <w:p>
      <w:pPr>
        <w:spacing w:after="0"/>
        <w:ind w:left="0"/>
        <w:jc w:val="both"/>
      </w:pPr>
      <w:r>
        <w:rPr>
          <w:rFonts w:ascii="Times New Roman"/>
          <w:b w:val="false"/>
          <w:i w:val="false"/>
          <w:color w:val="000000"/>
          <w:sz w:val="28"/>
        </w:rPr>
        <w:t>
      3) таза бюджеттік кредиттеу 104 366 мың теңге, оның ішінде:</w:t>
      </w:r>
    </w:p>
    <w:p>
      <w:pPr>
        <w:spacing w:after="0"/>
        <w:ind w:left="0"/>
        <w:jc w:val="both"/>
      </w:pPr>
      <w:r>
        <w:rPr>
          <w:rFonts w:ascii="Times New Roman"/>
          <w:b w:val="false"/>
          <w:i w:val="false"/>
          <w:color w:val="000000"/>
          <w:sz w:val="28"/>
        </w:rPr>
        <w:t>
      бюджеттік кредиттер 106 050 мың теңге;</w:t>
      </w:r>
    </w:p>
    <w:p>
      <w:pPr>
        <w:spacing w:after="0"/>
        <w:ind w:left="0"/>
        <w:jc w:val="both"/>
      </w:pPr>
      <w:r>
        <w:rPr>
          <w:rFonts w:ascii="Times New Roman"/>
          <w:b w:val="false"/>
          <w:i w:val="false"/>
          <w:color w:val="000000"/>
          <w:sz w:val="28"/>
        </w:rPr>
        <w:t>
      бюджеттік кредиттерді өтеу 1 684 мың теңге;</w:t>
      </w:r>
    </w:p>
    <w:p>
      <w:pPr>
        <w:spacing w:after="0"/>
        <w:ind w:left="0"/>
        <w:jc w:val="both"/>
      </w:pPr>
      <w:r>
        <w:rPr>
          <w:rFonts w:ascii="Times New Roman"/>
          <w:b w:val="false"/>
          <w:i w:val="false"/>
          <w:color w:val="000000"/>
          <w:sz w:val="28"/>
        </w:rPr>
        <w:t>
      4) бюджет тапшылығы (профициті) (-) 159 756 мың теңге;</w:t>
      </w:r>
    </w:p>
    <w:p>
      <w:pPr>
        <w:spacing w:after="0"/>
        <w:ind w:left="0"/>
        <w:jc w:val="both"/>
      </w:pPr>
      <w:r>
        <w:rPr>
          <w:rFonts w:ascii="Times New Roman"/>
          <w:b w:val="false"/>
          <w:i w:val="false"/>
          <w:color w:val="000000"/>
          <w:sz w:val="28"/>
        </w:rPr>
        <w:t>
      5) бюджет тапшылығын қаржыландыру (профицитін пайдалану) 159 756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 тармақ жаңа редакцияда – Алматы облысы Кеген аудандық мәслихатының 10.12.2019 </w:t>
      </w:r>
      <w:r>
        <w:rPr>
          <w:rFonts w:ascii="Times New Roman"/>
          <w:b w:val="false"/>
          <w:i w:val="false"/>
          <w:color w:val="000000"/>
          <w:sz w:val="28"/>
        </w:rPr>
        <w:t>№ 27-95</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p>
    <w:bookmarkStart w:name="z24" w:id="3"/>
    <w:p>
      <w:pPr>
        <w:spacing w:after="0"/>
        <w:ind w:left="0"/>
        <w:jc w:val="both"/>
      </w:pPr>
      <w:r>
        <w:rPr>
          <w:rFonts w:ascii="Times New Roman"/>
          <w:b w:val="false"/>
          <w:i w:val="false"/>
          <w:color w:val="000000"/>
          <w:sz w:val="28"/>
        </w:rPr>
        <w:t>
      2. 2019 жылға арналған аудандық бюджетте аудандық бюджеттен ауылдық округтердің бюджеттеріне берілетін бюджеттік субвенциялар көлемдері 169849 мың теңге сомасында көзделсін, оның ішінде:</w:t>
      </w:r>
    </w:p>
    <w:bookmarkEnd w:id="3"/>
    <w:bookmarkStart w:name="z25" w:id="4"/>
    <w:p>
      <w:pPr>
        <w:spacing w:after="0"/>
        <w:ind w:left="0"/>
        <w:jc w:val="both"/>
      </w:pPr>
      <w:r>
        <w:rPr>
          <w:rFonts w:ascii="Times New Roman"/>
          <w:b w:val="false"/>
          <w:i w:val="false"/>
          <w:color w:val="000000"/>
          <w:sz w:val="28"/>
        </w:rPr>
        <w:t>
      Кеген ауылдық округіне 49838 мың теңге;</w:t>
      </w:r>
    </w:p>
    <w:bookmarkEnd w:id="4"/>
    <w:bookmarkStart w:name="z26" w:id="5"/>
    <w:p>
      <w:pPr>
        <w:spacing w:after="0"/>
        <w:ind w:left="0"/>
        <w:jc w:val="both"/>
      </w:pPr>
      <w:r>
        <w:rPr>
          <w:rFonts w:ascii="Times New Roman"/>
          <w:b w:val="false"/>
          <w:i w:val="false"/>
          <w:color w:val="000000"/>
          <w:sz w:val="28"/>
        </w:rPr>
        <w:t>
      Жалаңаш ауылдық округіне 10550 мың теңге;</w:t>
      </w:r>
    </w:p>
    <w:bookmarkEnd w:id="5"/>
    <w:bookmarkStart w:name="z27" w:id="6"/>
    <w:p>
      <w:pPr>
        <w:spacing w:after="0"/>
        <w:ind w:left="0"/>
        <w:jc w:val="both"/>
      </w:pPr>
      <w:r>
        <w:rPr>
          <w:rFonts w:ascii="Times New Roman"/>
          <w:b w:val="false"/>
          <w:i w:val="false"/>
          <w:color w:val="000000"/>
          <w:sz w:val="28"/>
        </w:rPr>
        <w:t>
      Жылысай ауылдық округіне 16116 мың теңге;</w:t>
      </w:r>
    </w:p>
    <w:bookmarkEnd w:id="6"/>
    <w:bookmarkStart w:name="z28" w:id="7"/>
    <w:p>
      <w:pPr>
        <w:spacing w:after="0"/>
        <w:ind w:left="0"/>
        <w:jc w:val="both"/>
      </w:pPr>
      <w:r>
        <w:rPr>
          <w:rFonts w:ascii="Times New Roman"/>
          <w:b w:val="false"/>
          <w:i w:val="false"/>
          <w:color w:val="000000"/>
          <w:sz w:val="28"/>
        </w:rPr>
        <w:t>
      Қарабұлақ ауылдық округіне 14663 мың теңге;</w:t>
      </w:r>
    </w:p>
    <w:bookmarkEnd w:id="7"/>
    <w:bookmarkStart w:name="z29" w:id="8"/>
    <w:p>
      <w:pPr>
        <w:spacing w:after="0"/>
        <w:ind w:left="0"/>
        <w:jc w:val="both"/>
      </w:pPr>
      <w:r>
        <w:rPr>
          <w:rFonts w:ascii="Times New Roman"/>
          <w:b w:val="false"/>
          <w:i w:val="false"/>
          <w:color w:val="000000"/>
          <w:sz w:val="28"/>
        </w:rPr>
        <w:t>
      Қарқара ауылдық округіне 15312 мың теңге;</w:t>
      </w:r>
    </w:p>
    <w:bookmarkEnd w:id="8"/>
    <w:bookmarkStart w:name="z30" w:id="9"/>
    <w:p>
      <w:pPr>
        <w:spacing w:after="0"/>
        <w:ind w:left="0"/>
        <w:jc w:val="both"/>
      </w:pPr>
      <w:r>
        <w:rPr>
          <w:rFonts w:ascii="Times New Roman"/>
          <w:b w:val="false"/>
          <w:i w:val="false"/>
          <w:color w:val="000000"/>
          <w:sz w:val="28"/>
        </w:rPr>
        <w:t>
      Ұзынбұлақ ауылдық округіне 15123 мың теңге;</w:t>
      </w:r>
    </w:p>
    <w:bookmarkEnd w:id="9"/>
    <w:bookmarkStart w:name="z31" w:id="10"/>
    <w:p>
      <w:pPr>
        <w:spacing w:after="0"/>
        <w:ind w:left="0"/>
        <w:jc w:val="both"/>
      </w:pPr>
      <w:r>
        <w:rPr>
          <w:rFonts w:ascii="Times New Roman"/>
          <w:b w:val="false"/>
          <w:i w:val="false"/>
          <w:color w:val="000000"/>
          <w:sz w:val="28"/>
        </w:rPr>
        <w:t>
      Шырғанақ ауылдық округіне 48247 мың теңге.</w:t>
      </w:r>
    </w:p>
    <w:bookmarkEnd w:id="10"/>
    <w:bookmarkStart w:name="z32" w:id="11"/>
    <w:p>
      <w:pPr>
        <w:spacing w:after="0"/>
        <w:ind w:left="0"/>
        <w:jc w:val="both"/>
      </w:pPr>
      <w:r>
        <w:rPr>
          <w:rFonts w:ascii="Times New Roman"/>
          <w:b w:val="false"/>
          <w:i w:val="false"/>
          <w:color w:val="000000"/>
          <w:sz w:val="28"/>
        </w:rPr>
        <w:t>
      3. 2019 жылға арналған аудандық бюджетте ауылдық округтердің бюджеттеріне берілетін ағымдағы нысаналы трансферттердің көзделгені ескерілсін, оның ішінде:</w:t>
      </w:r>
    </w:p>
    <w:bookmarkEnd w:id="11"/>
    <w:bookmarkStart w:name="z33" w:id="12"/>
    <w:p>
      <w:pPr>
        <w:spacing w:after="0"/>
        <w:ind w:left="0"/>
        <w:jc w:val="both"/>
      </w:pPr>
      <w:r>
        <w:rPr>
          <w:rFonts w:ascii="Times New Roman"/>
          <w:b w:val="false"/>
          <w:i w:val="false"/>
          <w:color w:val="000000"/>
          <w:sz w:val="28"/>
        </w:rPr>
        <w:t>
      мектепке дейінгі тәрбиелеу және оқыту және мектепке дейінгі тәрбиелеу және оқыту ұйымдарында медициналық қызмет көрсетуді ұйымдастыруға;</w:t>
      </w:r>
    </w:p>
    <w:bookmarkEnd w:id="12"/>
    <w:bookmarkStart w:name="z34" w:id="13"/>
    <w:p>
      <w:pPr>
        <w:spacing w:after="0"/>
        <w:ind w:left="0"/>
        <w:jc w:val="both"/>
      </w:pPr>
      <w:r>
        <w:rPr>
          <w:rFonts w:ascii="Times New Roman"/>
          <w:b w:val="false"/>
          <w:i w:val="false"/>
          <w:color w:val="000000"/>
          <w:sz w:val="28"/>
        </w:rPr>
        <w:t>
      өңірлерді дамытудың 2020 жылға дейінгі бағдарламасы шеңберінде өңірлерді экономикалық дамытуға жәрдемдесу бойынша шараларды іске асыруға елді мекендерді жайластыруды шешуге арналған іс-шараларды іске асыруға.</w:t>
      </w:r>
    </w:p>
    <w:bookmarkEnd w:id="13"/>
    <w:bookmarkStart w:name="z35" w:id="14"/>
    <w:p>
      <w:pPr>
        <w:spacing w:after="0"/>
        <w:ind w:left="0"/>
        <w:jc w:val="both"/>
      </w:pPr>
      <w:r>
        <w:rPr>
          <w:rFonts w:ascii="Times New Roman"/>
          <w:b w:val="false"/>
          <w:i w:val="false"/>
          <w:color w:val="000000"/>
          <w:sz w:val="28"/>
        </w:rPr>
        <w:t>
      Көрсетілген трансферттерді ауылдық округтердің бюджеттеріне бөлу Кеген ауданы әкімдігінің қаулысы негізінде айқындалады.</w:t>
      </w:r>
    </w:p>
    <w:bookmarkEnd w:id="14"/>
    <w:bookmarkStart w:name="z36" w:id="15"/>
    <w:p>
      <w:pPr>
        <w:spacing w:after="0"/>
        <w:ind w:left="0"/>
        <w:jc w:val="both"/>
      </w:pPr>
      <w:r>
        <w:rPr>
          <w:rFonts w:ascii="Times New Roman"/>
          <w:b w:val="false"/>
          <w:i w:val="false"/>
          <w:color w:val="000000"/>
          <w:sz w:val="28"/>
        </w:rPr>
        <w:t xml:space="preserve">
      4. 2019 жылға арналған аудандық бюджетті атқару процесінде секвестірлеуге жатпайтын аудандық бюджеттік бағдарламалардың тізбесі осы шешімнің </w:t>
      </w:r>
      <w:r>
        <w:rPr>
          <w:rFonts w:ascii="Times New Roman"/>
          <w:b w:val="false"/>
          <w:i w:val="false"/>
          <w:color w:val="000000"/>
          <w:sz w:val="28"/>
        </w:rPr>
        <w:t>4-қосымшасына</w:t>
      </w:r>
      <w:r>
        <w:rPr>
          <w:rFonts w:ascii="Times New Roman"/>
          <w:b w:val="false"/>
          <w:i w:val="false"/>
          <w:color w:val="000000"/>
          <w:sz w:val="28"/>
        </w:rPr>
        <w:t xml:space="preserve"> сәйкес бекітілсін. </w:t>
      </w:r>
    </w:p>
    <w:bookmarkEnd w:id="15"/>
    <w:bookmarkStart w:name="z37" w:id="16"/>
    <w:p>
      <w:pPr>
        <w:spacing w:after="0"/>
        <w:ind w:left="0"/>
        <w:jc w:val="both"/>
      </w:pPr>
      <w:r>
        <w:rPr>
          <w:rFonts w:ascii="Times New Roman"/>
          <w:b w:val="false"/>
          <w:i w:val="false"/>
          <w:color w:val="000000"/>
          <w:sz w:val="28"/>
        </w:rPr>
        <w:t xml:space="preserve">
      5. 2019 жылға арналған аудандық бюджетте жергілікті өзін-өзі басқару органдарына берілетін трансферттер осы шешімнің </w:t>
      </w:r>
      <w:r>
        <w:rPr>
          <w:rFonts w:ascii="Times New Roman"/>
          <w:b w:val="false"/>
          <w:i w:val="false"/>
          <w:color w:val="000000"/>
          <w:sz w:val="28"/>
        </w:rPr>
        <w:t>5-қосымшасына</w:t>
      </w:r>
      <w:r>
        <w:rPr>
          <w:rFonts w:ascii="Times New Roman"/>
          <w:b w:val="false"/>
          <w:i w:val="false"/>
          <w:color w:val="000000"/>
          <w:sz w:val="28"/>
        </w:rPr>
        <w:t xml:space="preserve"> сәйкес 6315 мың теңге сомасында көзделгені ескерілсін.</w:t>
      </w:r>
    </w:p>
    <w:bookmarkEnd w:id="16"/>
    <w:bookmarkStart w:name="z38" w:id="17"/>
    <w:p>
      <w:pPr>
        <w:spacing w:after="0"/>
        <w:ind w:left="0"/>
        <w:jc w:val="both"/>
      </w:pPr>
      <w:r>
        <w:rPr>
          <w:rFonts w:ascii="Times New Roman"/>
          <w:b w:val="false"/>
          <w:i w:val="false"/>
          <w:color w:val="000000"/>
          <w:sz w:val="28"/>
        </w:rPr>
        <w:t>
      Ауылдық округтер әкімдері жергілікті өзін-өзі басқарудың қолма-қол ақшаны бақылау шотына түсетін бюджет қаражатының тиімді пайдаланылуын қамтамасыз етсін.</w:t>
      </w:r>
    </w:p>
    <w:bookmarkEnd w:id="17"/>
    <w:bookmarkStart w:name="z39" w:id="18"/>
    <w:p>
      <w:pPr>
        <w:spacing w:after="0"/>
        <w:ind w:left="0"/>
        <w:jc w:val="both"/>
      </w:pPr>
      <w:r>
        <w:rPr>
          <w:rFonts w:ascii="Times New Roman"/>
          <w:b w:val="false"/>
          <w:i w:val="false"/>
          <w:color w:val="000000"/>
          <w:sz w:val="28"/>
        </w:rPr>
        <w:t xml:space="preserve">
      6. Осы шешімнің орындалуын бақылау Кеген аудандық мәслихаттың "Жергілікті өзін-өзі басқару, әлеуметтік және экономикалық даму, бюджет, сауда, тұрмыстық қызмет көрсету, шағын және орта кәсіпкерлікті дамыту, туризм жөніндегі" тұрақты комиссиясына жүктелсін. </w:t>
      </w:r>
    </w:p>
    <w:bookmarkEnd w:id="18"/>
    <w:bookmarkStart w:name="z40" w:id="19"/>
    <w:p>
      <w:pPr>
        <w:spacing w:after="0"/>
        <w:ind w:left="0"/>
        <w:jc w:val="both"/>
      </w:pPr>
      <w:r>
        <w:rPr>
          <w:rFonts w:ascii="Times New Roman"/>
          <w:b w:val="false"/>
          <w:i w:val="false"/>
          <w:color w:val="000000"/>
          <w:sz w:val="28"/>
        </w:rPr>
        <w:t>
      7. Осы шешім 2019 жылдың 1 қаңтарынан бастап қолданысқа енгізіледі.</w:t>
      </w:r>
    </w:p>
    <w:bookmarkEnd w:id="1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Кеген аудандық мәслихатының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Алиев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Кеген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Советов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8314"/>
        <w:gridCol w:w="4979"/>
      </w:tblGrid>
      <w:tr>
        <w:trPr>
          <w:trHeight w:val="30" w:hRule="atLeast"/>
        </w:trPr>
        <w:tc>
          <w:tcPr>
            <w:tcW w:w="831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7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Кеген аудандық мәслихатының</w:t>
            </w:r>
            <w:r>
              <w:rPr>
                <w:rFonts w:ascii="Times New Roman"/>
                <w:b w:val="false"/>
                <w:i w:val="false"/>
                <w:color w:val="000000"/>
                <w:sz w:val="20"/>
              </w:rPr>
              <w:t xml:space="preserve"> 2019 жылғы 21 қаңтардағы</w:t>
            </w:r>
            <w:r>
              <w:rPr>
                <w:rFonts w:ascii="Times New Roman"/>
                <w:b w:val="false"/>
                <w:i w:val="false"/>
                <w:color w:val="000000"/>
                <w:sz w:val="20"/>
              </w:rPr>
              <w:t xml:space="preserve"> "Кеген ауданының 2019 жылғы</w:t>
            </w:r>
            <w:r>
              <w:rPr>
                <w:rFonts w:ascii="Times New Roman"/>
                <w:b w:val="false"/>
                <w:i w:val="false"/>
                <w:color w:val="000000"/>
                <w:sz w:val="20"/>
              </w:rPr>
              <w:t xml:space="preserve"> 21 қаңтардағы "Кеген ауданының</w:t>
            </w:r>
            <w:r>
              <w:rPr>
                <w:rFonts w:ascii="Times New Roman"/>
                <w:b w:val="false"/>
                <w:i w:val="false"/>
                <w:color w:val="000000"/>
                <w:sz w:val="20"/>
              </w:rPr>
              <w:t xml:space="preserve"> 2019-2021 жылдарға арналған бюджеті</w:t>
            </w:r>
            <w:r>
              <w:rPr>
                <w:rFonts w:ascii="Times New Roman"/>
                <w:b w:val="false"/>
                <w:i w:val="false"/>
                <w:color w:val="000000"/>
                <w:sz w:val="20"/>
              </w:rPr>
              <w:t xml:space="preserve"> туралы" № 15-52 шешіміне 1-қосымша</w:t>
            </w:r>
          </w:p>
        </w:tc>
      </w:tr>
    </w:tbl>
    <w:bookmarkStart w:name="z49" w:id="20"/>
    <w:p>
      <w:pPr>
        <w:spacing w:after="0"/>
        <w:ind w:left="0"/>
        <w:jc w:val="left"/>
      </w:pPr>
      <w:r>
        <w:rPr>
          <w:rFonts w:ascii="Times New Roman"/>
          <w:b/>
          <w:i w:val="false"/>
          <w:color w:val="000000"/>
        </w:rPr>
        <w:t xml:space="preserve"> 2019 жылға арналған аудандық бюджет</w:t>
      </w:r>
    </w:p>
    <w:bookmarkEnd w:id="20"/>
    <w:p>
      <w:pPr>
        <w:spacing w:after="0"/>
        <w:ind w:left="0"/>
        <w:jc w:val="both"/>
      </w:pPr>
      <w:r>
        <w:rPr>
          <w:rFonts w:ascii="Times New Roman"/>
          <w:b w:val="false"/>
          <w:i w:val="false"/>
          <w:color w:val="ff0000"/>
          <w:sz w:val="28"/>
        </w:rPr>
        <w:t xml:space="preserve">
      Ескерту. 1 - қосымша жаңа редакцияда – Алматы облысы Кеген аудандық мәслихатының 10.12.2019 </w:t>
      </w:r>
      <w:r>
        <w:rPr>
          <w:rFonts w:ascii="Times New Roman"/>
          <w:b w:val="false"/>
          <w:i w:val="false"/>
          <w:color w:val="ff0000"/>
          <w:sz w:val="28"/>
        </w:rPr>
        <w:t>№ 27-95</w:t>
      </w:r>
      <w:r>
        <w:rPr>
          <w:rFonts w:ascii="Times New Roman"/>
          <w:b w:val="false"/>
          <w:i w:val="false"/>
          <w:color w:val="ff0000"/>
          <w:sz w:val="28"/>
        </w:rPr>
        <w:t xml:space="preserve"> шешімімен (01.01.2019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0"/>
        <w:gridCol w:w="1257"/>
        <w:gridCol w:w="810"/>
        <w:gridCol w:w="5466"/>
        <w:gridCol w:w="395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9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
(мың теңге)</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7 170 137</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535 026</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19 131</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19 131</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500 261</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482 499</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3 881</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11 431</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13 134</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Акциздер </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8 440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2 294</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2 118</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 меншігіндегі мүлікті жалға беруден түсетін кірістер </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1 325</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1 325</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капиталды сатудан түсетін түсімдер </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1 841</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Жерді және материалдық емес активтерді сату </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1 841</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1 841</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6 631 152</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6 631 152</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6 631 152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2"/>
        <w:gridCol w:w="536"/>
        <w:gridCol w:w="1130"/>
        <w:gridCol w:w="1130"/>
        <w:gridCol w:w="6054"/>
        <w:gridCol w:w="261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7 225 527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360 561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318 810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мәслихатының аппараты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38 225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Аудан(облыстық маңызы бар қала) мәслихатының қызметін қамтамасыз ету жөніндегі қызметтер</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34 390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әкiмінің аппараты</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190 791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әкiмінің қызметін қамтамасыз ету жөніндегі қызметтер</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106 629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табиғи және техногендік сипаттағы төтенше жағдайларды жою үшін жергілікті атқарушы органның төтенше резерві есебінен іс-шаралар өткізу</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шұғыл шығындарға арналған резервінің есебінен іс-шаралар өткізу</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берілетін ағымдағы нысаналы трансферттер</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65 761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ауылдық округ әкімінің аппараты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89 794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88 294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Қаржылық қызмет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20 127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қаржы бөлімі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20 127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17 453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Жоспарлау және статистикалық қызмет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21 624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21 624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20 583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27 237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әкiмінің аппараты</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24 537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әкiмінің аппараты</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24 537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9 454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15 083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16 452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16 452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 облыстық маңызы бар қаланың ) жолаушылар көлігі және автомобиль жолдары бөлімі</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16 452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16 452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4 248 310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315 297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білім бөлімі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315 297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144 181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 аудандық маңызы бар қала, ауыл, кент, ауылдық округ бюджеттеріне берілетін ағымдағы нысаналы трансферттер</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171 116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3 170 393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білім бөлімі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2 943 151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білім беру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2 874 434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68 717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60 720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60 720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166 522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обьектілерін салу және реконструкциялау</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166 522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білім бөлімі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ұйымдастыру</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719 920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білім бөлімі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719 920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13 668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69 683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9 623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611 146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және әлеуметтiк қамсыздандыру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591 197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296 244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және әлеуметтік бағдарламалар бөлімі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295 014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295 014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264 814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және әлеуметтік бағдарламалар бөлімі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264 814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Жұмыспен қамту бағдарламасы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115 710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19 759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9 266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42 442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міндетті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көрсетілетін тіл маманының қызметтерін ұсыну</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25 574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47 287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және әлеуметтік қамтамасыз ету салаларындағы өзге де қызметтер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30 139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және әлеуметтік бағдарламалар бөлімі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30 139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21 357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4 980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836 744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549 487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396 126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244 550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73 981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77 595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үй-коммуналдық шаруашылық және тұрғын үй инспекциясы бөлімі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103 361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 және тұрғын үй қоры саласында жергілікті деңгейде мемлекеттік саясатты іске асыру бойынша қызметтер</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13 119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42 924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45 590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281 968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үй-коммуналдық шаруашылық және тұрғын үй инспекциясы бөлімі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261 968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45 230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16 738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5 289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инспекциясы бөлімі</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5 289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292 741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130 822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112 822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Мәдени-демалыс жұмысын қолдау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112 822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14 751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14 751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8 582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5 583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64 594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50 406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(қалалық) кітапханалардың жұмыс істеуі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49 765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14 188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14 188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82 574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70 142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7 275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62 567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12 432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саласындағы мемлекеттік саясатты іске асыру жөніндегі қызметтер</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12 132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229 227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199 411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34 469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33 609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164 942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10 643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11 859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135 708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15 902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15 902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12 902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13 914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13 914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13 914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24 144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24 144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15 921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15 621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8 223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7 923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393 606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356 497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356 497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355 425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өзге де қызметтер</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37 109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37 109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жолаушылар көлігі және автомобиль жолдары саласындағы мемлекеттік саясатты іске асыру жөніндегі қызметтер</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8 909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50 569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11 627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кәсіпкерлік бөлімі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11 627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8 927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38 942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ауылдық округ әкімінің аппараты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қаржы бөлімі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27 942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ауылыдық округ бюджеттеріне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17 695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қаржы бөлімі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154 729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154 729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қаржы бөлімі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154 729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148 126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6 315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кредиттер</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104 366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106 050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106 050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өзге де қызметтер</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106 050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 және бюджеттік жоспарлау бөлімі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106 050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106 050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8"/>
        <w:gridCol w:w="2372"/>
        <w:gridCol w:w="1529"/>
        <w:gridCol w:w="2804"/>
        <w:gridCol w:w="40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0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
(мың теңге)</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4"/>
        <w:gridCol w:w="694"/>
        <w:gridCol w:w="694"/>
        <w:gridCol w:w="694"/>
        <w:gridCol w:w="4912"/>
        <w:gridCol w:w="461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
(мың теңге)</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активтерімен операциялар бойынша сальдо</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4"/>
        <w:gridCol w:w="684"/>
        <w:gridCol w:w="684"/>
        <w:gridCol w:w="5704"/>
        <w:gridCol w:w="45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5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
(мың теңге)</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5"/>
        <w:gridCol w:w="1591"/>
        <w:gridCol w:w="1025"/>
        <w:gridCol w:w="4125"/>
        <w:gridCol w:w="453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
(мың теңге)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-159 756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159 756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106 050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106 050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 шарттары</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106 050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54 210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54 210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54 210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4"/>
        <w:gridCol w:w="1001"/>
        <w:gridCol w:w="2111"/>
        <w:gridCol w:w="2112"/>
        <w:gridCol w:w="2856"/>
        <w:gridCol w:w="266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1685</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1685</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1685</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Кеген аудандық мәслихатының</w:t>
            </w:r>
            <w:r>
              <w:rPr>
                <w:rFonts w:ascii="Times New Roman"/>
                <w:b w:val="false"/>
                <w:i w:val="false"/>
                <w:color w:val="000000"/>
                <w:sz w:val="20"/>
              </w:rPr>
              <w:t xml:space="preserve"> 2019 жылғы 21 қаңтардағы</w:t>
            </w:r>
            <w:r>
              <w:rPr>
                <w:rFonts w:ascii="Times New Roman"/>
                <w:b w:val="false"/>
                <w:i w:val="false"/>
                <w:color w:val="000000"/>
                <w:sz w:val="20"/>
              </w:rPr>
              <w:t xml:space="preserve"> "Кеген ауданының 2019-2021</w:t>
            </w:r>
            <w:r>
              <w:rPr>
                <w:rFonts w:ascii="Times New Roman"/>
                <w:b w:val="false"/>
                <w:i w:val="false"/>
                <w:color w:val="000000"/>
                <w:sz w:val="20"/>
              </w:rPr>
              <w:t xml:space="preserve"> жылдарға арналған бюджеті</w:t>
            </w:r>
            <w:r>
              <w:rPr>
                <w:rFonts w:ascii="Times New Roman"/>
                <w:b w:val="false"/>
                <w:i w:val="false"/>
                <w:color w:val="000000"/>
                <w:sz w:val="20"/>
              </w:rPr>
              <w:t xml:space="preserve"> туралы" № 15-52 шешіміне</w:t>
            </w:r>
            <w:r>
              <w:rPr>
                <w:rFonts w:ascii="Times New Roman"/>
                <w:b w:val="false"/>
                <w:i w:val="false"/>
                <w:color w:val="000000"/>
                <w:sz w:val="20"/>
              </w:rPr>
              <w:t xml:space="preserve"> 2-қосымша</w:t>
            </w:r>
          </w:p>
        </w:tc>
      </w:tr>
    </w:tbl>
    <w:bookmarkStart w:name="z64" w:id="21"/>
    <w:p>
      <w:pPr>
        <w:spacing w:after="0"/>
        <w:ind w:left="0"/>
        <w:jc w:val="left"/>
      </w:pPr>
      <w:r>
        <w:rPr>
          <w:rFonts w:ascii="Times New Roman"/>
          <w:b/>
          <w:i w:val="false"/>
          <w:color w:val="000000"/>
        </w:rPr>
        <w:t xml:space="preserve"> Кеген ауданының 2020 жылға арналған аудандық бюджет </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3"/>
        <w:gridCol w:w="1213"/>
        <w:gridCol w:w="782"/>
        <w:gridCol w:w="5272"/>
        <w:gridCol w:w="382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2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Сомасы</w:t>
            </w:r>
            <w:r>
              <w:br/>
            </w:r>
            <w:r>
              <w:rPr>
                <w:rFonts w:ascii="Times New Roman"/>
                <w:b w:val="false"/>
                <w:i w:val="false"/>
                <w:color w:val="000000"/>
                <w:sz w:val="20"/>
              </w:rPr>
              <w:t>
(мың теңге)</w:t>
            </w:r>
          </w:p>
          <w:bookmarkEnd w:id="22"/>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6 354 234</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43 518</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37 245</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22 136</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3 759</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9 959</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1 391</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4 879</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Акциздер </w:t>
            </w: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2 140</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1 389</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 меншігіндегі мүлікті жалға беруден түсетін кірістер </w:t>
            </w: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капиталды сатудан түсетін түсімдер </w:t>
            </w: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Жерді және материалдық емес активтерді сату </w:t>
            </w: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5 232 127</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5 232 127</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5 232 127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9"/>
        <w:gridCol w:w="909"/>
        <w:gridCol w:w="1559"/>
        <w:gridCol w:w="1236"/>
        <w:gridCol w:w="4988"/>
        <w:gridCol w:w="269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2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Сомасы</w:t>
            </w:r>
            <w:r>
              <w:br/>
            </w:r>
            <w:r>
              <w:rPr>
                <w:rFonts w:ascii="Times New Roman"/>
                <w:b w:val="false"/>
                <w:i w:val="false"/>
                <w:color w:val="000000"/>
                <w:sz w:val="20"/>
              </w:rPr>
              <w:t>
(мың теңге)</w:t>
            </w:r>
          </w:p>
          <w:bookmarkEnd w:id="23"/>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6 354234</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377 946</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220 841</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мәслихатының аппараты </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21 988</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Аудан(облыстық маңызы бар қала) мәслихатының қызметін қамтамасыз ету жөніндегі қызметтер</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13 120</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8 868</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әкiмінің аппараты</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117 421</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әкiмінің қызметін қамтамасыз ету жөніндегі қызметтер</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53 756</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3 210</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берілетін ағымдағы нысаналы трансферттер</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60 455</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ауылдық округ әкімінің аппараты </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81 432</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79 292</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2 140</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Қаржылық қызмет </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8 821</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қаржы бөлімі </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8 821</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8 821</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Жоспарлау және статистикалық қызмет </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9 920</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9 920</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9 920</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6 517</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6 517</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әкiмінің аппараты</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6 517</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6 517</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1 094</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1 094</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 облыстық маңызы бар қаланың ) жолаушылар көлігі және автомобиль жолдары бөлімі</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1 094</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1 094</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4 614473</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64 275</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білім бөлімі </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64 275</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64 275</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2 640588</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білім бөлімі </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2 598302</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білім беру </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2 559667</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38 635</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40 286</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40 286</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31 751</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білім бөлімі </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31 751</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ұйымдастыру</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31 751</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854 353</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білім бөлімі </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854 353</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6 483</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17 578</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62 299</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11 516</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629 543</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берілетін ағымдағы нысаналы трансферттер</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126 934</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және әлеуметтiк қамсыздандыру </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297 965</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142 791</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және әлеуметтік бағдарламалар бөлімі </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141 000</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141 000</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1 791</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1 791</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113 608</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және әлеуметтік бағдарламалар бөлімі </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113 608</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Жұмыспен қамту бағдарламасы </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33 527</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22 782</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3 690</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4 350</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1 237</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23 277</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міндетті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көрсетілетін тіл маманының қызметтерін ұсыну</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6 303</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18 442</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және әлеуметтік қамтамасыз ету салаларындағы өзге де қызметтер </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18 117</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және әлеуметтік бағдарламалар бөлімі </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17 110</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14 576</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1 007</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1 007</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138 629</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32 784</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10 083</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5 931</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коммуникациялық инфрақұрылымды жобалау, дамыту және (немесе) жайластыру</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4 152</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үй-коммуналдық шаруашылық және тұрғын үй инспекциясы бөлімі </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22 701</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 және тұрғын үй қоры саласында жергілікті деңгейде мемлекеттік саясатты іске асыру бойынша қызметтер</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6 651</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берілетін ағымдағы нысаналы трансферттер</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16 050</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үй-коммуналдық шаруашылық және тұрғын үй инспекциясы бөлімі </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4 546</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инспекциясы бөлімі</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4 546</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4 546</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164 368</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27 639</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27 639</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Мәдени-демалыс жұмысын қолдау </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27 639</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3 559</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3 559</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2 732</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2 924</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2 924</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(қалалық) кітапханалардың жұмыс істеуі </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2 673</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92 597</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86 554</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2 744</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83 810</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6 043</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саласындағы мемлекеттік саясатты іске асыру жөніндегі қызметтер</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6 043</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332 203</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56 010</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5 841</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5 841</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50 169</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4 924</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1 138</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6 214</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3 521</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31 000</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5 379</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5 379</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5 379</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1 769</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1 769</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1 769</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17 591</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28 398</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8 953</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8 953</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19 445</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3 822</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15 623</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360 981</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46 442</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46 442</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25 442</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өзге де қызметтер</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7 838</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7 838</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жолаушылар көлігі және автомобиль жолдары саласындағы мемлекеттік саясатты іске асыру жөніндегі қызметтер</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2 838</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берілетін ағымдағы нысаналы трансферттер</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42 467</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5 506</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4469</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кәсіпкерлік бөлімі </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5 506</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3 106</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216642</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216642</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4452</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қаржы бөлімі </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216642</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213 183</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 - өзі басқару органдарына берілетін трансферттер</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3459</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 беру</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25253</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25253</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25253</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өзге де қызметтер</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25253</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 және бюджеттік жоспарлау бөлімі </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25253</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5"/>
        <w:gridCol w:w="865"/>
        <w:gridCol w:w="882"/>
        <w:gridCol w:w="3937"/>
        <w:gridCol w:w="575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5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2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Сомасы</w:t>
            </w:r>
            <w:r>
              <w:br/>
            </w:r>
            <w:r>
              <w:rPr>
                <w:rFonts w:ascii="Times New Roman"/>
                <w:b w:val="false"/>
                <w:i w:val="false"/>
                <w:color w:val="000000"/>
                <w:sz w:val="20"/>
              </w:rPr>
              <w:t>
(мың еңге)</w:t>
            </w:r>
          </w:p>
          <w:bookmarkEnd w:id="24"/>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1"/>
        <w:gridCol w:w="1677"/>
        <w:gridCol w:w="1081"/>
        <w:gridCol w:w="237"/>
        <w:gridCol w:w="4347"/>
        <w:gridCol w:w="387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3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2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Сомасы</w:t>
            </w:r>
            <w:r>
              <w:br/>
            </w:r>
            <w:r>
              <w:rPr>
                <w:rFonts w:ascii="Times New Roman"/>
                <w:b w:val="false"/>
                <w:i w:val="false"/>
                <w:color w:val="000000"/>
                <w:sz w:val="20"/>
              </w:rPr>
              <w:t>
(мың теңге)</w:t>
            </w:r>
          </w:p>
          <w:bookmarkEnd w:id="25"/>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-25253</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25 253</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25 253</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25 253</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 шарттары</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25 253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83"/>
        <w:gridCol w:w="664"/>
        <w:gridCol w:w="664"/>
        <w:gridCol w:w="664"/>
        <w:gridCol w:w="1993"/>
        <w:gridCol w:w="403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0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2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Сомасы</w:t>
            </w:r>
            <w:r>
              <w:br/>
            </w:r>
            <w:r>
              <w:rPr>
                <w:rFonts w:ascii="Times New Roman"/>
                <w:b w:val="false"/>
                <w:i w:val="false"/>
                <w:color w:val="000000"/>
                <w:sz w:val="20"/>
              </w:rPr>
              <w:t>
(мың теңге)</w:t>
            </w:r>
          </w:p>
          <w:bookmarkEnd w:id="26"/>
        </w:tc>
      </w:tr>
      <w:tr>
        <w:trPr>
          <w:trHeight w:val="30" w:hRule="atLeast"/>
        </w:trPr>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Кеген аудандық мәслихатының</w:t>
            </w:r>
            <w:r>
              <w:rPr>
                <w:rFonts w:ascii="Times New Roman"/>
                <w:b w:val="false"/>
                <w:i w:val="false"/>
                <w:color w:val="000000"/>
                <w:sz w:val="20"/>
              </w:rPr>
              <w:t xml:space="preserve"> 2019 жылғы 21 қаңтардағы "Кеген</w:t>
            </w:r>
            <w:r>
              <w:rPr>
                <w:rFonts w:ascii="Times New Roman"/>
                <w:b w:val="false"/>
                <w:i w:val="false"/>
                <w:color w:val="000000"/>
                <w:sz w:val="20"/>
              </w:rPr>
              <w:t xml:space="preserve"> ауданының 2019-2021 жылдарға</w:t>
            </w:r>
            <w:r>
              <w:rPr>
                <w:rFonts w:ascii="Times New Roman"/>
                <w:b w:val="false"/>
                <w:i w:val="false"/>
                <w:color w:val="000000"/>
                <w:sz w:val="20"/>
              </w:rPr>
              <w:t xml:space="preserve"> арналған бюджеті туралы" № 15-52</w:t>
            </w:r>
            <w:r>
              <w:rPr>
                <w:rFonts w:ascii="Times New Roman"/>
                <w:b w:val="false"/>
                <w:i w:val="false"/>
                <w:color w:val="000000"/>
                <w:sz w:val="20"/>
              </w:rPr>
              <w:t xml:space="preserve"> шешіміне 3-қосымша</w:t>
            </w:r>
          </w:p>
        </w:tc>
      </w:tr>
    </w:tbl>
    <w:bookmarkStart w:name="z80" w:id="27"/>
    <w:p>
      <w:pPr>
        <w:spacing w:after="0"/>
        <w:ind w:left="0"/>
        <w:jc w:val="left"/>
      </w:pPr>
      <w:r>
        <w:rPr>
          <w:rFonts w:ascii="Times New Roman"/>
          <w:b/>
          <w:i w:val="false"/>
          <w:color w:val="000000"/>
        </w:rPr>
        <w:t xml:space="preserve"> Кеген ауданының 2021 жылға арналған аудандық бюджеті</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0"/>
        <w:gridCol w:w="1257"/>
        <w:gridCol w:w="810"/>
        <w:gridCol w:w="5464"/>
        <w:gridCol w:w="395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3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28"/>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bookmarkEnd w:id="28"/>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5 788 808</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37 468</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29 946</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23 136</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4 879</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Акциздер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1 389</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 меншігіндегі мүлікті жалға беруден түсетін кірістер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капиталды сатудан түсетін түсімдер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Жерді және материалдық емес активтерді сату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5 755 339</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5 755 339</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5 755 339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6"/>
        <w:gridCol w:w="538"/>
        <w:gridCol w:w="1135"/>
        <w:gridCol w:w="1136"/>
        <w:gridCol w:w="6022"/>
        <w:gridCol w:w="263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2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Сомасы</w:t>
            </w:r>
            <w:r>
              <w:br/>
            </w:r>
            <w:r>
              <w:rPr>
                <w:rFonts w:ascii="Times New Roman"/>
                <w:b w:val="false"/>
                <w:i w:val="false"/>
                <w:color w:val="000000"/>
                <w:sz w:val="20"/>
              </w:rPr>
              <w:t>
(мың теңге)</w:t>
            </w:r>
          </w:p>
          <w:bookmarkEnd w:id="29"/>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5 788 808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383 043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245 062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мәслихатының аппараты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Аудан(облыстық маңызы бар қала) мәслихатының қызметін қамтамасыз ету жөніндегі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әкiмінің аппараты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138 510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әкiмінің қызметін қамтамасыз ету жөніндегі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берілетін ағымдағы нысаналы трансферттер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ауылдық округ әкімінің аппараты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81 432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79 292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Қаржылық қызмет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8 821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қаржы бөлімі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8 821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8 821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Жоспарлау және статистикалық қызмет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21 523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әкiмінің аппараты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187 925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187 925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пен қауіпсіздік объектілерін салу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187 925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 облыстық маңызы бар қаланың ) жолаушылар көлігі және автомобиль жолдары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3 657 031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64 275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білім бөлімі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64 275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64 275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3 135 295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білім бөлімі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3 093 009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білім беру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3 054 374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38 635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40 286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40 286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31 751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білім бөлімі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31 751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ұйымдастыру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31 751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854 353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білім бөлімі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854 353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6 483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17 578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62 299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11 516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629 543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берілетін ағымдағы нысаналы трансферттер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126 934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және әлеуметтiк қамсыздандыру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303 290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142 791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және әлеуметтік бағдарламалар бөлімі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113 608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және әлеуметтік бағдарламалар бөлімі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113 608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Жұмыспен қамту бағдарламасы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33 527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22 782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23 277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міндетті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көрсетілетін тіл маманының қызметтерін ұсыну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18 442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және әлеуметтік қамтамасыз ету салаларындағы өзге де қызметтер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18 117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және әлеуметтік бағдарламалар бөлімі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14 576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487 877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32 784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10 083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5 931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коммуникациялық инфрақұрылымды жобалау, дамыту және (немесе) жайластыру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үй-коммуналдық шаруашылық және тұрғын үй инспекциясы бөлімі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22 701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 және тұрғын үй қоры саласында жергілікті деңгейде мемлекеттік саясатты іске асыру бойынша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6 651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берілетін ағымдағы нысаналы трансферттер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үй-коммуналдық шаруашылық және тұрғын үй инспекциясы бөлімі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инспекциясы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166 109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27 639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27 639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Мәдени-демалыс жұмысын қолдау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27 639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(қалалық) кітапханалардың жұмыс істеуі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92 597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86 554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83 810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6 043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саласындағы мемлекеттік саясатты іске асыру жөніндегі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6 043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346 882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50 169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4 924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6 214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5 379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5 379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5 379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17 857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28 398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8 953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8 953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19 445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15 623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361 093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46 442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46 442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25 442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өзге де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7 838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7 838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жолаушылар көлігі және автомобиль жолдары саласындағы мемлекеттік саясатты іске асыру жөніндегі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берілетін ағымдағы нысаналы трансферттер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42 965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кәсіпкерлік бөлімі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216 642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216 642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қаржы бөлімі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216 642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213 183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 - өзі басқару органдарына берілетін трансферттер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 беру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өзге де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 және бюджеттік жоспарлау бөлімі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4"/>
        <w:gridCol w:w="554"/>
        <w:gridCol w:w="554"/>
        <w:gridCol w:w="2523"/>
        <w:gridCol w:w="811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81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3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Сомасы</w:t>
            </w:r>
            <w:r>
              <w:br/>
            </w:r>
            <w:r>
              <w:rPr>
                <w:rFonts w:ascii="Times New Roman"/>
                <w:b w:val="false"/>
                <w:i w:val="false"/>
                <w:color w:val="000000"/>
                <w:sz w:val="20"/>
              </w:rPr>
              <w:t>
(мың теңге)</w:t>
            </w:r>
          </w:p>
          <w:bookmarkEnd w:id="30"/>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5"/>
        <w:gridCol w:w="1637"/>
        <w:gridCol w:w="1055"/>
        <w:gridCol w:w="232"/>
        <w:gridCol w:w="4243"/>
        <w:gridCol w:w="407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40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3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Сомасы</w:t>
            </w:r>
            <w:r>
              <w:br/>
            </w:r>
            <w:r>
              <w:rPr>
                <w:rFonts w:ascii="Times New Roman"/>
                <w:b w:val="false"/>
                <w:i w:val="false"/>
                <w:color w:val="000000"/>
                <w:sz w:val="20"/>
              </w:rPr>
              <w:t>
(мың теңге)</w:t>
            </w:r>
          </w:p>
          <w:bookmarkEnd w:id="31"/>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-25 253</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25 253</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25 253</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25 253</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 шарттары</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25 253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4"/>
        <w:gridCol w:w="606"/>
        <w:gridCol w:w="606"/>
        <w:gridCol w:w="606"/>
        <w:gridCol w:w="1820"/>
        <w:gridCol w:w="810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81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3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Сомасы</w:t>
            </w:r>
            <w:r>
              <w:br/>
            </w:r>
            <w:r>
              <w:rPr>
                <w:rFonts w:ascii="Times New Roman"/>
                <w:b w:val="false"/>
                <w:i w:val="false"/>
                <w:color w:val="000000"/>
                <w:sz w:val="20"/>
              </w:rPr>
              <w:t>
(мың теңге)</w:t>
            </w:r>
          </w:p>
          <w:bookmarkEnd w:id="32"/>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Кеген мәслихатының </w:t>
            </w:r>
            <w:r>
              <w:rPr>
                <w:rFonts w:ascii="Times New Roman"/>
                <w:b w:val="false"/>
                <w:i w:val="false"/>
                <w:color w:val="000000"/>
                <w:sz w:val="20"/>
              </w:rPr>
              <w:t>2019 жылғы 21 қаңтардағы</w:t>
            </w:r>
            <w:r>
              <w:rPr>
                <w:rFonts w:ascii="Times New Roman"/>
                <w:b w:val="false"/>
                <w:i w:val="false"/>
                <w:color w:val="000000"/>
                <w:sz w:val="20"/>
              </w:rPr>
              <w:t xml:space="preserve"> "Кеген ауданының 2019-2021</w:t>
            </w:r>
            <w:r>
              <w:rPr>
                <w:rFonts w:ascii="Times New Roman"/>
                <w:b w:val="false"/>
                <w:i w:val="false"/>
                <w:color w:val="000000"/>
                <w:sz w:val="20"/>
              </w:rPr>
              <w:t xml:space="preserve"> жылдарға арналған бюджеті</w:t>
            </w:r>
            <w:r>
              <w:rPr>
                <w:rFonts w:ascii="Times New Roman"/>
                <w:b w:val="false"/>
                <w:i w:val="false"/>
                <w:color w:val="000000"/>
                <w:sz w:val="20"/>
              </w:rPr>
              <w:t xml:space="preserve">  туралы" № 15-52 шешіміне </w:t>
            </w:r>
            <w:r>
              <w:rPr>
                <w:rFonts w:ascii="Times New Roman"/>
                <w:b w:val="false"/>
                <w:i w:val="false"/>
                <w:color w:val="000000"/>
                <w:sz w:val="20"/>
              </w:rPr>
              <w:t>4-қосымша</w:t>
            </w:r>
          </w:p>
        </w:tc>
      </w:tr>
    </w:tbl>
    <w:bookmarkStart w:name="z96" w:id="33"/>
    <w:p>
      <w:pPr>
        <w:spacing w:after="0"/>
        <w:ind w:left="0"/>
        <w:jc w:val="left"/>
      </w:pPr>
      <w:r>
        <w:rPr>
          <w:rFonts w:ascii="Times New Roman"/>
          <w:b/>
          <w:i w:val="false"/>
          <w:color w:val="000000"/>
        </w:rPr>
        <w:t xml:space="preserve"> 2019 жылға арналған аудандық бюджетті атқару процесінде секвестірлеуге жатпайтын аудандық бюджеттік бағдарламалардың тізбесі</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4"/>
        <w:gridCol w:w="1278"/>
        <w:gridCol w:w="2696"/>
        <w:gridCol w:w="2696"/>
        <w:gridCol w:w="364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 Атауы</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білім бөлімі </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білім беру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Кеген аудандық мәслихатының </w:t>
            </w:r>
            <w:r>
              <w:rPr>
                <w:rFonts w:ascii="Times New Roman"/>
                <w:b w:val="false"/>
                <w:i w:val="false"/>
                <w:color w:val="000000"/>
                <w:sz w:val="20"/>
              </w:rPr>
              <w:t>2019 жылғы 21 қаңтардағы</w:t>
            </w:r>
            <w:r>
              <w:rPr>
                <w:rFonts w:ascii="Times New Roman"/>
                <w:b w:val="false"/>
                <w:i w:val="false"/>
                <w:color w:val="000000"/>
                <w:sz w:val="20"/>
              </w:rPr>
              <w:t xml:space="preserve"> "Кеген ауданының 2019-2021</w:t>
            </w:r>
            <w:r>
              <w:rPr>
                <w:rFonts w:ascii="Times New Roman"/>
                <w:b w:val="false"/>
                <w:i w:val="false"/>
                <w:color w:val="000000"/>
                <w:sz w:val="20"/>
              </w:rPr>
              <w:t xml:space="preserve"> жылдарға арналған бюджеті туралы"</w:t>
            </w:r>
            <w:r>
              <w:rPr>
                <w:rFonts w:ascii="Times New Roman"/>
                <w:b w:val="false"/>
                <w:i w:val="false"/>
                <w:color w:val="000000"/>
                <w:sz w:val="20"/>
              </w:rPr>
              <w:t xml:space="preserve"> № 15-52 шешіміне 5-қосымша</w:t>
            </w:r>
          </w:p>
        </w:tc>
      </w:tr>
    </w:tbl>
    <w:bookmarkStart w:name="z102" w:id="34"/>
    <w:p>
      <w:pPr>
        <w:spacing w:after="0"/>
        <w:ind w:left="0"/>
        <w:jc w:val="left"/>
      </w:pPr>
      <w:r>
        <w:rPr>
          <w:rFonts w:ascii="Times New Roman"/>
          <w:b/>
          <w:i w:val="false"/>
          <w:color w:val="000000"/>
        </w:rPr>
        <w:t xml:space="preserve"> 2019 жылға арналған жергілікті өзін - өзі басқару органдарына берілетін трансферттер</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7"/>
        <w:gridCol w:w="5332"/>
        <w:gridCol w:w="5201"/>
      </w:tblGrid>
      <w:tr>
        <w:trPr>
          <w:trHeight w:val="30" w:hRule="atLeast"/>
        </w:trPr>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35"/>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bookmarkEnd w:id="35"/>
        </w:tc>
      </w:tr>
      <w:tr>
        <w:trPr>
          <w:trHeight w:val="30" w:hRule="atLeast"/>
        </w:trPr>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 ауылдық округі әкімінің аппараты" мемлекеттік мекемесі</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"Бөлексаз ауылдық округі әкімінің аппараты"мемлекеттік мекемесі</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1 396</w:t>
            </w:r>
          </w:p>
        </w:tc>
      </w:tr>
      <w:tr>
        <w:trPr>
          <w:trHeight w:val="30" w:hRule="atLeast"/>
        </w:trPr>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 ауылдық округі әкімінің аппараты" мемлекеттік мекемесі</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"Тасашы ауылдық округі әкімінің аппараты" мемлекеттік мекемесі</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"Тұйық ауылдық округі әкімінің аппараты"мемлекеттік мекемесі</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1 219</w:t>
            </w:r>
          </w:p>
        </w:tc>
      </w:tr>
      <w:tr>
        <w:trPr>
          <w:trHeight w:val="30" w:hRule="atLeast"/>
        </w:trPr>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6 315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