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466a" w14:textId="daa4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2019 жылғы 27 желтоқсандағы № 6-59-340 шешімі. Алматы облысы Әділет департаментінде 2020 жылы 10 қаңтарда № 5388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жылы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12 954 034 мың теңге,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2 101 754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10 803 743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7 691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5 403 290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299 258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5 093 504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14 186 286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106 578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135 418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28 840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1 338 830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1 338 830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Ұйғыр аудандық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6-73-416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аудандық бюджетте аудандық бюджеттен ауылдық округтердің бюджеттеріне берілетін бюджеттік субвенциялар көлемдері 516855 мың теңге сомасында көзделсін, оның ішінде: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Шонжы ауылдық округіне 219258 мың теңге;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Сүмбе ауылдық округіне 25032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Қырғызсай ауылдық округіне 20264 мың теңге;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Ақсу ауылдық округіне 28123 мың теңге;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Ават ауылдық округіне 19363 мың теңге;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Тиірмен ауылдық округіне 23998 мың теңге;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Ақтам ауылдық округіне 20743 мың теңге;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Дардамты ауылдық округіне 25269 мың теңге;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Кетпен ауылдық округіне 23819 мың теңге;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Кіші Дихан ауылдық округіне 23559 мың теңге;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Қалжат ауылдық округіне 21212 мың теңге;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Бахар ауылдық округіне 23640 мың теңге; 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Тасқарасу ауылдық округіне 19459 мың теңге;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 ауылдық округіне 23116 мың теңге.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Ұйғыр ауданы әкімдігінің қаулысы негізінде айқындалады.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2020 жылға арналған резерві 54 025 мың теңге сомасында бекітілсін.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тармаққа өзгеріс енгізілді – Алматы облысы Ұйғыр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6-71-403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аудандық бюджетті атқару процесінде секвестрлеуге жатпайтын аудандық бюджеттік бағдарламалардың (кіші бағдарламалардың)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жылға арналған ауылдық округтердің бюджеттерін атқару процесінде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бюджеттік бағдарламалар секвестрлеуге жатпайтын деп белгіленсін.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Ұйғыр ауданының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Ұйғыр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6-73-416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12 954 034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1 454 815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1 452 815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10 803 743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10 796 052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10 796 052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14 186 286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9 028 956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7 546 633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7 446 568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7 446 568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1 351 964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034"/>
        <w:gridCol w:w="2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2176"/>
        <w:gridCol w:w="2301"/>
        <w:gridCol w:w="5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-1 338 830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1 338 830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 шешіміне 2-қосымша</w:t>
            </w:r>
          </w:p>
        </w:tc>
      </w:tr>
    </w:tbl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Ұйғыр ауданының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14 420 288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2 397 477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2 374 797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10 535 387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7 399 240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7 326 738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7 326 738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1 346 019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1791"/>
        <w:gridCol w:w="3489"/>
        <w:gridCol w:w="3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 шешіміне 3-қосымша</w:t>
            </w:r>
          </w:p>
        </w:tc>
      </w:tr>
    </w:tbl>
    <w:bookmarkStart w:name="z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Ұйғыр ауданының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16 677 146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2 526 369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2 502 933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14 103 142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14 103 142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16 677 146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1791"/>
        <w:gridCol w:w="3489"/>
        <w:gridCol w:w="3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 шешіміне 4-қосымша</w:t>
            </w:r>
          </w:p>
        </w:tc>
      </w:tr>
    </w:tbl>
    <w:bookmarkStart w:name="z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 шешіміне 5-қосымша</w:t>
            </w:r>
          </w:p>
        </w:tc>
      </w:tr>
    </w:tbl>
    <w:bookmarkStart w:name="z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704"/>
        <w:gridCol w:w="53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"Шонжы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"Сүмбе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"Қырғзай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Ақсу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"Тиірмен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"Ақтам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"Дардамты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"Кетпен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 Дихан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"Бахар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"Тасқарасу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