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5c5" w14:textId="867a5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ауданының 2020-2022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2019 жылғы 27 желтоқсандағы № 54-233 шешімі. Алматы облысы Әділет департаментінде 2020 жылы 10 қаңтарда № 5393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7-тармағымен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аудандық бюджет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37 826 527 мың теңге, оның ішінде: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7 002 145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32 277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553 160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30 238 945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769 170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алып қоюлар 769 037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пайдаланылмаған (толық пайдаланылмаған) трансферттерді қайтару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басқарудың жоғары тұрған органдарынан түсетін трансферттер 29 469 775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15 698 771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5 441 284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8 329 720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42 897 420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70 657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108 294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37 637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5 141 550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5 141 550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– Алматы облысы Талғар аудандық мәслихатының 10.12.2020 </w:t>
      </w:r>
      <w:r>
        <w:rPr>
          <w:rFonts w:ascii="Times New Roman"/>
          <w:b w:val="false"/>
          <w:i w:val="false"/>
          <w:color w:val="000000"/>
          <w:sz w:val="28"/>
        </w:rPr>
        <w:t>№ 67-279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аудандық бюджетте аудандық маңызы бар қаланың, ауылдық округтердың бюджеттерінен аудандық бюджетке бюджеттік алып қоюлардың көлемдері 769 037 мың теңге сомасында көзделсін, оның ішінде:</w:t>
      </w:r>
    </w:p>
    <w:bookmarkEnd w:id="4"/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Талғар қаласы 300 797 мың теңге;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Алатау ауылдық округі 43 182 мың теңге;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Белбұлақ ауылдық округі 57 141 мың теңге,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Бесағаш ауылдық округі 65 754 мың теңге;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Гүлдала ауылдық округі 65 222 мың теңге;</w:t>
      </w:r>
    </w:p>
    <w:bookmarkEnd w:id="9"/>
    <w:bookmarkStart w:name="z3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Кеңдала ауылдық округі 35 003 мың теңге;</w:t>
      </w:r>
    </w:p>
    <w:bookmarkEnd w:id="10"/>
    <w:bookmarkStart w:name="z3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Қайнар ауылдық округі 14 674 мың теңге;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ауылдық округі 95 902 мың теңге;</w:t>
      </w:r>
    </w:p>
    <w:bookmarkEnd w:id="12"/>
    <w:bookmarkStart w:name="z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Тұздыбастау ауылдық округі 91 362 мың теңге.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2020 жылға арналған аудандық бюджетте аудандық маңызы бар қала, ауылдық округтердің бюджеттеріне берілетін ағымдағы нысаналы трансферттер көзделгені ескерілісін, оның ішінде: 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асыруға;</w:t>
      </w:r>
    </w:p>
    <w:bookmarkEnd w:id="15"/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көркейтуге;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округтерде автомобиль жолдарының жұмыс істеуін қамтамасыз етуге;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ауылдық округ әкімдерінің қызметтерін қамтамасыз етуге. </w:t>
      </w:r>
    </w:p>
    <w:bookmarkEnd w:id="18"/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трансферттерді аудандық маңызы бар қала, ауылдық округтердің бюджеттеріне бөлу Талғар ауданы әкімдігінің қаулысы негізінде айқындалады.</w:t>
      </w:r>
    </w:p>
    <w:bookmarkEnd w:id="19"/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2020 жылға арналған резерві 184 875 мың теңге сомада бекітілсін.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4 - тармаққа өзгеріс енгізілді – Алматы облысы Талғар аудандық мәслихатының 03.08.2020 </w:t>
      </w:r>
      <w:r>
        <w:rPr>
          <w:rFonts w:ascii="Times New Roman"/>
          <w:b w:val="false"/>
          <w:i w:val="false"/>
          <w:color w:val="000000"/>
          <w:sz w:val="28"/>
        </w:rPr>
        <w:t>№ 60-253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2020 жылға арналған аудандық бюджетті атқару процесінде секвестрлеуге жатпайтын аудандық бюджеттік бағдарламалардың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21"/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Талғар аудандық мәслихатының "Әлеуметтік-экономикалық даму, тарифтік саясат, шағын және орта кәсіпкерлікті дамыту және бюджет мәселелері жөніндегі" тұрақты комиссиясына жүктелсін.</w:t>
      </w:r>
    </w:p>
    <w:bookmarkEnd w:id="22"/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Талғар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Еңкебайұлы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54-233 шешіміне 1-қосымша</w:t>
            </w:r>
          </w:p>
        </w:tc>
      </w:tr>
    </w:tbl>
    <w:bookmarkStart w:name="z5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– Алматы облысы Талағар аудандық мәслихатының 10.12.2020 </w:t>
      </w:r>
      <w:r>
        <w:rPr>
          <w:rFonts w:ascii="Times New Roman"/>
          <w:b w:val="false"/>
          <w:i w:val="false"/>
          <w:color w:val="ff0000"/>
          <w:sz w:val="28"/>
        </w:rPr>
        <w:t>№ 67-279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6613"/>
        <w:gridCol w:w="34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37 826 527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7 002 145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1 779 870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2 859 937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2 859 937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1 368 300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936 082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747 374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178 908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55 720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32 277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553 160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305 895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247 265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30 238 945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769 170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29 469 775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29 469 775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68"/>
        <w:gridCol w:w="29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42 897 420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2 668 450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372 518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334 546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2 255 179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2 229 429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586 662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580 602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23 916 208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18 956 748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17 215 174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202 880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1 462 092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2 089 603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1 537 024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2 919 883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1 528 161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1 274 187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728 401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64 786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9 242 664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4 664 858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446 026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3 773 284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1 092 933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2 680 351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188 425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2 242 930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2 233 773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285 642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23 967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73 873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2 263 003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2 142 569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1 445 482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120 434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108 301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696 696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685 665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351"/>
        <w:gridCol w:w="2097"/>
        <w:gridCol w:w="1351"/>
        <w:gridCol w:w="2479"/>
        <w:gridCol w:w="4725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6"/>
        <w:gridCol w:w="2350"/>
        <w:gridCol w:w="517"/>
        <w:gridCol w:w="517"/>
        <w:gridCol w:w="4312"/>
        <w:gridCol w:w="4088"/>
      </w:tblGrid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"/>
        <w:gridCol w:w="989"/>
        <w:gridCol w:w="1535"/>
        <w:gridCol w:w="989"/>
        <w:gridCol w:w="3371"/>
        <w:gridCol w:w="5199"/>
      </w:tblGrid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-5 141 550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5 141 550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  <w:tr>
        <w:trPr>
          <w:trHeight w:val="30" w:hRule="atLeast"/>
        </w:trPr>
        <w:tc>
          <w:tcPr>
            <w:tcW w:w="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5 334 343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"/>
        <w:gridCol w:w="1351"/>
        <w:gridCol w:w="2097"/>
        <w:gridCol w:w="1351"/>
        <w:gridCol w:w="1728"/>
        <w:gridCol w:w="5476"/>
      </w:tblGrid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  <w:tr>
        <w:trPr>
          <w:trHeight w:val="30" w:hRule="atLeast"/>
        </w:trPr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899"/>
        <w:gridCol w:w="1897"/>
        <w:gridCol w:w="1897"/>
        <w:gridCol w:w="2565"/>
        <w:gridCol w:w="3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339 781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339 780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54-233 шешіміне 2-қосымша</w:t>
            </w:r>
          </w:p>
        </w:tc>
      </w:tr>
    </w:tbl>
    <w:bookmarkStart w:name="z6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4"/>
        <w:gridCol w:w="944"/>
        <w:gridCol w:w="133"/>
        <w:gridCol w:w="6361"/>
        <w:gridCol w:w="3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34 685 289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10 401 940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2 886 562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2 886 562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5 213 048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5 213 048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1 594 982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1 588 940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642 476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505 524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8 467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442 079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23 813 935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23 813 935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23 813 935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34 685 289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366 486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154 794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25 359 378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1 767 328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23 054 271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19 636 844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19 448 409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3 157 915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367 077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2 069 708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961 025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894 951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993 895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208 503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290 920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5 669 886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4 593 851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4 473 923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1 574 647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2 862 176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804 145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271 890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96 206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159 359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578 639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115 835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958"/>
        <w:gridCol w:w="1486"/>
        <w:gridCol w:w="3531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-65 955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65 955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812"/>
        <w:gridCol w:w="1812"/>
        <w:gridCol w:w="398"/>
        <w:gridCol w:w="2316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54-233 шешіне 3-қосымша</w:t>
            </w:r>
          </w:p>
        </w:tc>
      </w:tr>
    </w:tbl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944"/>
        <w:gridCol w:w="944"/>
        <w:gridCol w:w="133"/>
        <w:gridCol w:w="6361"/>
        <w:gridCol w:w="33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43 651 008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11 073 051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3 088 624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организаций нефтяного сектора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3 088 624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5 543 958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5 543 958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1 690 681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1 684 276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,жұмыстарға және қызметтерге салынатын ішкі салықтар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681 024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535 855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123 596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28 975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8 975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468 604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468 604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468 604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32 080 378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32 080 378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32 080 378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43 651 008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317 063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420 323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2 577 986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31 768 150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23 253 067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23 053 326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8 240 000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523 547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389 102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2 438 798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1 266 774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1 196 736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1 053 529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333 088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4 200 966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2 727 529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1 674 199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742 918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288 203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жұмыстарын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232 719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613 358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604 168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1737"/>
        <w:gridCol w:w="1119"/>
        <w:gridCol w:w="1737"/>
        <w:gridCol w:w="2676"/>
        <w:gridCol w:w="3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486"/>
        <w:gridCol w:w="486"/>
        <w:gridCol w:w="486"/>
        <w:gridCol w:w="6512"/>
        <w:gridCol w:w="38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3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0"/>
        <w:gridCol w:w="517"/>
        <w:gridCol w:w="517"/>
        <w:gridCol w:w="517"/>
        <w:gridCol w:w="4311"/>
        <w:gridCol w:w="40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1486"/>
        <w:gridCol w:w="958"/>
        <w:gridCol w:w="1486"/>
        <w:gridCol w:w="3531"/>
        <w:gridCol w:w="38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-69 913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69 913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1"/>
        <w:gridCol w:w="2812"/>
        <w:gridCol w:w="1812"/>
        <w:gridCol w:w="398"/>
        <w:gridCol w:w="2316"/>
        <w:gridCol w:w="315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Талғар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54-233 шешіміне 4-қосымша</w:t>
            </w:r>
          </w:p>
        </w:tc>
      </w:tr>
    </w:tbl>
    <w:bookmarkStart w:name="z6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жылдарға арналған аудандық бюджетті атқару процессінде секвестрлеуге жатпайтын бюджеттік бағдарламалардың тізбесі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5"/>
        <w:gridCol w:w="2045"/>
        <w:gridCol w:w="2667"/>
        <w:gridCol w:w="2356"/>
        <w:gridCol w:w="31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464 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