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9c63" w14:textId="d889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2019 жылғы 25 желтоқсандағы № 63-302 шешімі. Алматы облысы Әділет департаментінде 2020 жылы 10 қаңтарда № 5397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11 374 857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303 871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11 067 306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11 067 297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3 658 816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2 449 494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4 958 987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13 102 155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179 438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48 643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1 906 736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1 906 736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Райымбек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79-371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бюджеттен ауылдық округтердің бюджеттеріне берілетін бюджеттік субвенциялар көлемдері 315 509 мың теңге сомасында көзделсін, оның ішінде: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19 164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23 750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Қақпақ ауылдық округіне 19 420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Қарасаз ауылдық округіне 20 409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Нарынқол ауылдық округіне 27 072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 ауылдық округіне 24 898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100 451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 ауылдық округіне 19 765 мың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ауылдық округіне 20 929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Шәлкөде ауылдық округіне 21 092 мың теңге;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Тегістік ауылдық округіне 18 559 мың теңге.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ауылдық елді мекендерді жайластыруды шешуге арналған іс-шараларды іске асыруға;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Райымбек ауданы әкімдігінің қаулысы негізінде айқындалады.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Райымбек ауданы әкімдігінің 2020 жылға арналған резерві 18 625 мың теңге сомасында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тармаққа өзгеріс енгізілді – Алматы облысы Райымбек аудандық мәслихатының 13.04.2020 </w:t>
      </w:r>
      <w:r>
        <w:rPr>
          <w:rFonts w:ascii="Times New Roman"/>
          <w:b w:val="false"/>
          <w:i w:val="false"/>
          <w:color w:val="000000"/>
          <w:sz w:val="28"/>
        </w:rPr>
        <w:t>№ 65-317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секвестірлеуге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желтоқсаны № 63-302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Райымбек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79-371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11 374 857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11 067 306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11 067 297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-1 906 736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1 906 736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63-302 шешіміне 2-қосымша</w:t>
            </w:r>
          </w:p>
        </w:tc>
      </w:tr>
    </w:tbl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1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4080459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-118397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63-302 шешіміне 3-қосымша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711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11566451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11566451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5116156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-125057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63-302 шешіміне 4-қосымша</w:t>
            </w:r>
          </w:p>
        </w:tc>
      </w:tr>
    </w:tbl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