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9475" w14:textId="1839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2019 жылғы 4 желтоқсандағы № 55-2 шешімі. Алматы облысы Әділет департаментінде 2019 жылы 10 желтоқсанда № 5320 болып тіркелді. Күші жойылды - Алматы облысы Көксу аудандық мәслихатының 2020 жылғы 23 қыркүйектегі № 66-2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Көксу аудандық мәслихатының 23.09.2020 </w:t>
      </w:r>
      <w:r>
        <w:rPr>
          <w:rFonts w:ascii="Times New Roman"/>
          <w:b w:val="false"/>
          <w:i w:val="false"/>
          <w:color w:val="ff0000"/>
          <w:sz w:val="28"/>
        </w:rPr>
        <w:t>№ 66-2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Көксу ауданы мәслихаты ШЕШIМ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Көксу ауданы мәслихатының "Көксу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2015 жылғы 06 мамырдағы № 41-2 (Нормативтік құқықтық актілерді мемлекеттік тіркеу тізілімінде </w:t>
      </w:r>
      <w:r>
        <w:rPr>
          <w:rFonts w:ascii="Times New Roman"/>
          <w:b w:val="false"/>
          <w:i w:val="false"/>
          <w:color w:val="000000"/>
          <w:sz w:val="28"/>
        </w:rPr>
        <w:t>№ 3188</w:t>
      </w:r>
      <w:r>
        <w:rPr>
          <w:rFonts w:ascii="Times New Roman"/>
          <w:b w:val="false"/>
          <w:i w:val="false"/>
          <w:color w:val="000000"/>
          <w:sz w:val="28"/>
        </w:rPr>
        <w:t xml:space="preserve"> тіркелген, 2015 жылдың 01 шілдесінде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Көксу ауданы мәслихатының "Ауданның экономикалық дамуы, жергілікті бюджет, табиғатты қорғау және ауыл шаруашылығы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