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bcaaf" w14:textId="e5bca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аудандық мәслихатының 2019 жылғы 21 қаңтардағы "Жамбыл ауданының ауылдық округтерінің 2019-2021 жылдарға арналған бюджеттері туралы" № 48-228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аудандық мәслихатының 2019 жылғы 11 маусымдағы № 55-261 шешімі. Алматы облысы Әділет департаментінде 2019 жылы 20 маусымда № 5184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кодексiнің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аудандық мәслихаты ШЕШIМ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Жамбыл аудандық мәслихатының "Жамбыл ауданының ауылдық округтерінің 2019-2021 жылдарға арналған бюджеттері туралы" 2019 жылғы 21 қаңтардағы № 48-228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5038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2019 жылдың 31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тармақшалары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2019-2021 жылдарға арналған Аққайнар ауылдық округінің бюджеті тиісінше осы шешімнің 1, 2, 3-қосымшаларына сәйкес, оның ішінде 2019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49 044 мың теңге, оның iшiнде: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8 383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40 661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49 833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789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789 мың теңге.".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2019-2021 жылдарға арналған Ақтерек ауылдық округінің бюджеті тиісінше осы шешімнің 4, 5, 6-қосымшаларына сәйкес, оның ішінде 2019 жылға келесі көлемдерде бекітілсін: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23 729 мың теңге, оның iшiнде: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7 503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16 226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26 844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3 115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3 115 мың теңге.".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2019-2021 жылдарға арналған Ақсеңгір ауылдық округінің бюджеті тиісінше осы шешімнің 7, 8, 9-қосымшаларына сәйкес, оның ішінде 2019 жылға келесі көлемдерде бекітілсін: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59 093 мың теңге, оның iшiнде: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8 604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50 489 мың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60 906 мың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1 813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1 813 мың теңге.".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2019-2021 жылдарға арналған Беріктас ауылдық округінің бюджеті тиісінше осы шешімнің 10, 11, 12-қосымшаларына сәйкес, оның ішінде 2019 жылға келесі көлемдерде бекітілсін: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82 531 мың теңге, оның iшiнде: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5 089 мың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77 442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84 337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1 806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1 806 мың теңге.".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2019-2021 жылдарға арналған Дегерес ауылдық округінің бюджеті тиісінше осы шешімнің 13, 14, 15-қосымшаларына сәйкес, оның ішінде 2019 жылға келесі көлемдерде бекітілсін: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71 172 мың теңге, оның iшiнде: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7 483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63 689 мың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71 970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798 мың теңге;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798 мың теңге.".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2019-2021 жылдарға арналған Жамбыл ауылдық округінің бюджеті тиісінше осы шешімнің 16, 17, 18-қосымшаларына сәйкес, оның ішінде 2019 жылға келесі көлемдерде бекітілсін: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46 737 мың теңге, оның iшiнде: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12 765 мың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33 972 мың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49 293 мың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2 556 мың теңге;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2 556 мың теңге.".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2019-2021 жылдарға арналған Қарақастек ауылдық округінің бюджеті тиісінше осы шешімнің 19, 20, 21-қосымшаларына сәйкес, оның ішінде 2019 жылға келесі көлемдерде бекітілсін: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91 295 мың теңге, оның iшiнде: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12 401 мың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78 894 мың теңге;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96 030 мың теңге;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4 735 мың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4 735 мың теңге.".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2019-2021 жылдарға арналған Қарасу ауылдық округінің бюджеті тиісінше осы шешімнің 22, 23, 24-қосымшаларына сәйкес, оның ішінде 2019 жылға келесі көлемдерде бекітілсін: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50 559 мың теңге, оның iшiнде: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22 545 мың теңге;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28 014 мың теңге;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55 069 мың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4 510 мың теңге;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4 510 мың теңге.".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2019-2021 жылдарға арналған Қарғалы ауылдық округінің бюджеті тиісінше осы шешімнің 25, 26, 27-қосымшаларына сәйкес, оның ішінде 2019 жылға келесі көлемдерде бекітілсін: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118 746 мың теңге, оның iшiнде: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114 652 мың теңге;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4 094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127 051 мың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8 305 мың теңге;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8 305 мың теңге.".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2019-2021 жылдарға арналған Мынбаев ауылдық округінің бюджеті тиісінше осы шешімнің 28, 29, 30-қосымшаларына сәйкес, оның ішінде 2019 жылға келесі көлемдерде бекітілсін: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35 346 мың теңге, оның iшiнде: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18 012 мың теңге;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17 334 мың теңге;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38 339 мың теңге;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2 993 мың теңге;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2 993 мың теңге.".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2019-2021 жылдарға арналған Мәтібұлақ ауылдық округінің бюджеті тиісінше осы шешімнің 31, 32, 33-қосымшаларына сәйкес, оның ішінде 2019 жылға келесі көлемдерде бекітілсін: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31 707 мың теңге, оның iшiнде: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9 844 мың теңге;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21 863 мың теңге;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33 497 мың теңге;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1 790 мың теңге;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1 790 мың теңге.".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2019-2021 жылдарға арналған Самсы ауылдық округінің бюджеті тиісінше осы шешімнің 34, 35, 36-қосымшаларына сәйкес, оның ішінде 2019 жылға келесі көлемдерде бекітілсін: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26 660 мың теңге, оның iшiнде: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9 188 мың теңге;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17 472 мың теңге;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29 467 мың теңге;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2 807 мың теңге;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2 807 мың теңге.".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2019-2021 жылдарға арналған Таран ауылдық округінің бюджеті тиісінше осы шешімнің 37, 38, 39-қосымшаларына сәйкес, оның ішінде 2019 жылға келесі көлемдерде бекітілсін: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89 979 мың теңге, оның iшiнде: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8 211 мың теңге;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81 768 мың теңге;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93 505 мың теңге;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3 526 мың теңге;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3 526 мың теңге.".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2019-2021 жылдарға арналған Талап ауылдық округінің бюджеті тиісінше осы шешімнің 40, 41, 42-қосымшаларына сәйкес, оның ішінде 2019 жылға келесі көлемдерде бекітілсін: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29 588 мың теңге, оның iшiнде: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5 461 мың теңге;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24 127 мың теңге;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31 398 мың теңге;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1 180 мың теңге;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1 180 мың теңге.".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2019-2021 жылдарға арналған Үңгіртас ауылдық округінің бюджеті тиісінше осы шешімнің 43, 44, 45-қосымшаларына сәйкес, оның ішінде 2019 жылға келесі көлемдерде бекітілсін: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49 527 мың теңге, оның iшiнде: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10 497 мың теңге;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39 030 мың теңге;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53 178 мың теңге;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3 651 мың теңге;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3 651 мың теңге.".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2019-2021 жылдарға арналған Ұзынағаш ауылдық округінің бюджеті тиісінше осы шешімнің 46, 47, 48-қосымшаларына сәйкес, оның ішінде 2019 жылға келесі көлемдерде бекітілсін: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439 618 мың теңге, оның iшiнде: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266 927 мың теңге;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172 691 мың теңге;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474 626 мың теңге;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35 008 мың теңге;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35 008 мың теңге.".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2019-2021 жылдарға арналған Шолаққарғалы ауылдық округінің бюджеті тиісінше осы шешімнің 49, 50, 51-қосымшаларына сәйкес, оның ішінде 2019 жылға келесі көлемдерде бекітілсін: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109 755 мың теңге, оның iшiнде: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42 489 мың теңге;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67 266 мың теңге;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116 946 мың теңге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7 191 мың теңге;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7 191 мың теңге.".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2019-2021 жылдарға арналған Шиен ауылдық округінің бюджеті тиісінше осы шешімнің 52, 53, 54-қосымшаларына сәйкес, оның ішінде 2019 жылға келесі көлемдерде бекітілсін: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56 814 мың теңге, оның iшiнде: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6 462 мың теңге;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50 352 мың теңге;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59 141 мың теңге;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2 327 мың теңге;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2 327 мың теңге.".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2019-2021 жылдарға арналған Теміржол ауылдық округінің бюджеті тиісінше осы шешімнің 55, 56, 57- қосымшаларына сәйкес, оның ішінде 2019 жылға келесі көлемдерде бекітілсін: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97 514 мың теңге, оның iшiнде: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12 077 мың теңге;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негiзгi капиталды сатудан түсетiн түсiмдер 0 теңге; 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85 437 мың теңге;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99 630 мың теңге;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2 116 мың теңге;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2 116 мың теңге.".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Жамбыл аудандық мәслихатының "Экономикалық реформа, бюджет, тарифтік саясат, шағын және орта кәсіпкерлікті дамыту жөніндегі" тұрақты комиссиясына жүктелсін.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2019 жылдың 1 қаңтарынан бастап қолданысқа енгiзiледі.</w:t>
      </w:r>
    </w:p>
    <w:bookmarkEnd w:id="2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Жарасбаев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Жұрын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1"/>
        <w:gridCol w:w="5429"/>
      </w:tblGrid>
      <w:tr>
        <w:trPr>
          <w:trHeight w:val="30" w:hRule="atLeast"/>
        </w:trPr>
        <w:tc>
          <w:tcPr>
            <w:tcW w:w="8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"11" маусымдағы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21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ауданы ауылдық округтерінің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2019-2021 жылдарға 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бюджеттері туралы" № 48-228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енгізу енгізу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55-261 шешіміне 1-қосымша</w:t>
            </w:r>
          </w:p>
        </w:tc>
      </w:tr>
      <w:tr>
        <w:trPr>
          <w:trHeight w:val="30" w:hRule="atLeast"/>
        </w:trPr>
        <w:tc>
          <w:tcPr>
            <w:tcW w:w="8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"21" қаңтардағы "Жамбыл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ауданының ауылдық округтерінің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2019-2021 жылдарға 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48-228 шешіміне 1-қосымша</w:t>
            </w:r>
          </w:p>
        </w:tc>
      </w:tr>
    </w:tbl>
    <w:bookmarkStart w:name="z239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Аққайнар ауылдық округінің 2019 жылға арналған бюджеті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6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49 044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40 661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40 661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2"/>
        <w:gridCol w:w="1542"/>
        <w:gridCol w:w="4793"/>
        <w:gridCol w:w="2557"/>
      </w:tblGrid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217"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тапсрыысын іске асыруға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8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219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0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0"/>
        <w:gridCol w:w="1645"/>
        <w:gridCol w:w="1060"/>
        <w:gridCol w:w="1645"/>
        <w:gridCol w:w="4263"/>
        <w:gridCol w:w="2627"/>
      </w:tblGrid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221"/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-789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222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1"/>
        <w:gridCol w:w="5429"/>
      </w:tblGrid>
      <w:tr>
        <w:trPr>
          <w:trHeight w:val="30" w:hRule="atLeast"/>
        </w:trPr>
        <w:tc>
          <w:tcPr>
            <w:tcW w:w="8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"11" маусымдағы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21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ауданы ауылдық округтерінің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2019-2021 жылдарға 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бюджеттері туралы" № 48-228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енгізу енгізу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55-261 шешіміне 2-қосымша</w:t>
            </w:r>
          </w:p>
        </w:tc>
      </w:tr>
      <w:tr>
        <w:trPr>
          <w:trHeight w:val="30" w:hRule="atLeast"/>
        </w:trPr>
        <w:tc>
          <w:tcPr>
            <w:tcW w:w="8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"21" қаңтардағы "Жамбыл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ауданының ауылдық округтерінің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2019-2021 жылдарға 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48-228 шешіміне 4-қосымша</w:t>
            </w:r>
          </w:p>
        </w:tc>
      </w:tr>
    </w:tbl>
    <w:bookmarkStart w:name="z262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Ақтерек ауылдық округінің 2019 жылға арналған бюджеті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4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775"/>
        <w:gridCol w:w="1775"/>
        <w:gridCol w:w="4122"/>
        <w:gridCol w:w="2944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5"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6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227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8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229"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-3 115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230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1"/>
        <w:gridCol w:w="5429"/>
      </w:tblGrid>
      <w:tr>
        <w:trPr>
          <w:trHeight w:val="30" w:hRule="atLeast"/>
        </w:trPr>
        <w:tc>
          <w:tcPr>
            <w:tcW w:w="8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"11" маусымдағы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"Жамбыл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21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ауданы ауылдық округтерінің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2019-2021 жылдарға 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бюджеттері туралы" № 48-228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енгізу енгізу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55-261 шешіміне 3-қосымша</w:t>
            </w:r>
          </w:p>
        </w:tc>
      </w:tr>
      <w:tr>
        <w:trPr>
          <w:trHeight w:val="30" w:hRule="atLeast"/>
        </w:trPr>
        <w:tc>
          <w:tcPr>
            <w:tcW w:w="8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"21" қаңтардағы "Жамбыл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ауданының ауылдық округтерінің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2019-2021 жылдарға 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48-228 шешіміне 7-қосымша</w:t>
            </w:r>
          </w:p>
        </w:tc>
      </w:tr>
    </w:tbl>
    <w:bookmarkStart w:name="z285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Ақсеңгір ауылдық округінің 2019 жылға арналған бюджеті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59 093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50 489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50 489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775"/>
        <w:gridCol w:w="1775"/>
        <w:gridCol w:w="4122"/>
        <w:gridCol w:w="2944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232"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тапсрыысын іске асыруға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3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106"/>
        <w:gridCol w:w="2705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4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2"/>
        <w:gridCol w:w="1570"/>
        <w:gridCol w:w="1012"/>
        <w:gridCol w:w="1570"/>
        <w:gridCol w:w="4069"/>
        <w:gridCol w:w="3067"/>
      </w:tblGrid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235"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-1813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6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6"/>
        <w:gridCol w:w="5424"/>
      </w:tblGrid>
      <w:tr>
        <w:trPr>
          <w:trHeight w:val="30" w:hRule="atLeast"/>
        </w:trPr>
        <w:tc>
          <w:tcPr>
            <w:tcW w:w="86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"11" маусымдағы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21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ауданы ауылдық округтерінің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2019-2021 жылдарға 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бюджеттері туралы" № 48-228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енгізу енгізу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55261 шешіміне 4-қосымша</w:t>
            </w:r>
          </w:p>
        </w:tc>
      </w:tr>
      <w:tr>
        <w:trPr>
          <w:trHeight w:val="30" w:hRule="atLeast"/>
        </w:trPr>
        <w:tc>
          <w:tcPr>
            <w:tcW w:w="86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"21" қаңтардағы "Жамбыл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ауданының ауылдық округтерінің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2019-2021 жылдарға 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48-228 шешіміне 10-қосымша</w:t>
            </w:r>
          </w:p>
        </w:tc>
      </w:tr>
    </w:tbl>
    <w:bookmarkStart w:name="z306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Беріктас ауылдық округінің 2019 жылға арналған бюджеті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8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82 531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77 442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77 442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775"/>
        <w:gridCol w:w="1775"/>
        <w:gridCol w:w="4122"/>
        <w:gridCol w:w="2944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9"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62 145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62 145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62 145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тапсрыысын іске асыруға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62 145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0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241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2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2"/>
        <w:gridCol w:w="1570"/>
        <w:gridCol w:w="1012"/>
        <w:gridCol w:w="1570"/>
        <w:gridCol w:w="4069"/>
        <w:gridCol w:w="3067"/>
      </w:tblGrid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3"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-1806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244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526"/>
        <w:gridCol w:w="5167"/>
      </w:tblGrid>
      <w:tr>
        <w:trPr>
          <w:trHeight w:val="30" w:hRule="atLeast"/>
        </w:trPr>
        <w:tc>
          <w:tcPr>
            <w:tcW w:w="85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1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"11" маусымдағы</w:t>
            </w:r>
          </w:p>
        </w:tc>
      </w:tr>
      <w:tr>
        <w:trPr>
          <w:trHeight w:val="30" w:hRule="atLeast"/>
        </w:trPr>
        <w:tc>
          <w:tcPr>
            <w:tcW w:w="85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1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21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ауданы ауылдық округтерінің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2019-2021 жылдарға 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бюджеттері туралы" № 48-228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енгізу енгізу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55-261 шешіміне 5-қосымша</w:t>
            </w:r>
          </w:p>
        </w:tc>
      </w:tr>
      <w:tr>
        <w:trPr>
          <w:trHeight w:val="30" w:hRule="atLeast"/>
        </w:trPr>
        <w:tc>
          <w:tcPr>
            <w:tcW w:w="85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1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"21" қаңтардағы "Жамбыл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ауданының ауылдық округтерінің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2019-2021 жылдарға 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48-228 шешіміне 13-қосымша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Дегерес ауылдық округінің 2019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245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71 172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63 689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63 689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2"/>
        <w:gridCol w:w="1542"/>
        <w:gridCol w:w="4793"/>
        <w:gridCol w:w="2557"/>
      </w:tblGrid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6"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71 970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тапсрыысын іске асыруға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7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248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9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0"/>
        <w:gridCol w:w="1645"/>
        <w:gridCol w:w="1060"/>
        <w:gridCol w:w="1645"/>
        <w:gridCol w:w="4263"/>
        <w:gridCol w:w="2627"/>
      </w:tblGrid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0"/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-798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1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1"/>
        <w:gridCol w:w="5429"/>
      </w:tblGrid>
      <w:tr>
        <w:trPr>
          <w:trHeight w:val="30" w:hRule="atLeast"/>
        </w:trPr>
        <w:tc>
          <w:tcPr>
            <w:tcW w:w="8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"11" маусымдағы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21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ауданы ауылдық округтерінің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2019-2021 жылдарға 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бюджеттері туралы" № 48-228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енгізу енгізу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55-261 шешіміне 6-қосымша</w:t>
            </w:r>
          </w:p>
        </w:tc>
      </w:tr>
      <w:tr>
        <w:trPr>
          <w:trHeight w:val="30" w:hRule="atLeast"/>
        </w:trPr>
        <w:tc>
          <w:tcPr>
            <w:tcW w:w="8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"21" қаңтардағы "Жамбыл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ауданының ауылдық округтерінің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2019-2021 жылдарға 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48-228 шешіміне 16-қосымша</w:t>
            </w:r>
          </w:p>
        </w:tc>
      </w:tr>
    </w:tbl>
    <w:bookmarkStart w:name="z352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ауылдық округінің 2019 жылға арналған бюджеті</w:t>
      </w:r>
    </w:p>
    <w:bookmarkEnd w:id="2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253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2"/>
        <w:gridCol w:w="1542"/>
        <w:gridCol w:w="4793"/>
        <w:gridCol w:w="2557"/>
      </w:tblGrid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254"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49 293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5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6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7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258"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-2 556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9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1"/>
        <w:gridCol w:w="5429"/>
      </w:tblGrid>
      <w:tr>
        <w:trPr>
          <w:trHeight w:val="30" w:hRule="atLeast"/>
        </w:trPr>
        <w:tc>
          <w:tcPr>
            <w:tcW w:w="8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"11" маусымдағы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21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ауданы ауылдық округтерінің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2019-2021 жылдарға 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бюджеттері туралы" № 48-228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енгізу енгізу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55-261 шешіміне 7-қосымша</w:t>
            </w:r>
          </w:p>
        </w:tc>
      </w:tr>
      <w:tr>
        <w:trPr>
          <w:trHeight w:val="30" w:hRule="atLeast"/>
        </w:trPr>
        <w:tc>
          <w:tcPr>
            <w:tcW w:w="8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"21" қаңтардағы "Жамбыл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ауданының ауылдық округтерінің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2019-2021 жылдарға 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48-228 шешіміне 19-қосымша</w:t>
            </w:r>
          </w:p>
        </w:tc>
      </w:tr>
    </w:tbl>
    <w:bookmarkStart w:name="z375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Қарақастек ауылдық округінің 2019 жылға арналған бюджеті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261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91 295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78 894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78 894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2"/>
        <w:gridCol w:w="1542"/>
        <w:gridCol w:w="4793"/>
        <w:gridCol w:w="2557"/>
      </w:tblGrid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262"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96 030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45 637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тапсрыысын іске асыруға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3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264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5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2"/>
        <w:gridCol w:w="1570"/>
        <w:gridCol w:w="1012"/>
        <w:gridCol w:w="1570"/>
        <w:gridCol w:w="4069"/>
        <w:gridCol w:w="3067"/>
      </w:tblGrid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266"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-4735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267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1"/>
        <w:gridCol w:w="5429"/>
      </w:tblGrid>
      <w:tr>
        <w:trPr>
          <w:trHeight w:val="30" w:hRule="atLeast"/>
        </w:trPr>
        <w:tc>
          <w:tcPr>
            <w:tcW w:w="8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"11" маусымдағы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21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ауданы ауылдық округтерінің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2019-2021 жылдарға 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бюджеттері туралы" № 48-228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енгізу енгізу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55-261 шешіміне 8-қосымша</w:t>
            </w:r>
          </w:p>
        </w:tc>
      </w:tr>
      <w:tr>
        <w:trPr>
          <w:trHeight w:val="30" w:hRule="atLeast"/>
        </w:trPr>
        <w:tc>
          <w:tcPr>
            <w:tcW w:w="8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"21" қаңтардағы "Жамбыл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ауданының ауылдық округтерінің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2019-2021 жылдарға 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48-228 шешіміне 22-қосымша</w:t>
            </w:r>
          </w:p>
        </w:tc>
      </w:tr>
    </w:tbl>
    <w:bookmarkStart w:name="z398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Қарасу ауылдық округінің 2019 жылға арналған бюджеті</w:t>
      </w:r>
    </w:p>
    <w:bookmarkEnd w:id="2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269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50 559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2"/>
        <w:gridCol w:w="1542"/>
        <w:gridCol w:w="4793"/>
        <w:gridCol w:w="2557"/>
      </w:tblGrid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270"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55 069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тапсрыысын іске асыруға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1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2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3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4"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-4 510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275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1"/>
        <w:gridCol w:w="5429"/>
      </w:tblGrid>
      <w:tr>
        <w:trPr>
          <w:trHeight w:val="30" w:hRule="atLeast"/>
        </w:trPr>
        <w:tc>
          <w:tcPr>
            <w:tcW w:w="8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"11" маусымдағы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21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ауданы ауылдық округтерінің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2019-2021 жылдарға 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бюджеттері туралы" № 48-228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енгізу енгізу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55-261 шешіміне 9-қосымша</w:t>
            </w:r>
          </w:p>
        </w:tc>
      </w:tr>
      <w:tr>
        <w:trPr>
          <w:trHeight w:val="30" w:hRule="atLeast"/>
        </w:trPr>
        <w:tc>
          <w:tcPr>
            <w:tcW w:w="8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"21" қаңтардағы "Жамбыл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ауданының ауылдық округтерінің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2019-2021 жылдарға 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48-228 шешіміне 25-қосымша</w:t>
            </w:r>
          </w:p>
        </w:tc>
      </w:tr>
    </w:tbl>
    <w:bookmarkStart w:name="z421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Қарғалы ауылдық округінің 2019 жылға арналған бюджеті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2"/>
        <w:gridCol w:w="3541"/>
        <w:gridCol w:w="5033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7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8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9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0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1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2"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-8 305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8 305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8 305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8 305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8 305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3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3"/>
        <w:gridCol w:w="5437"/>
      </w:tblGrid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"11" маусымдағы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21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ауданы ауылдық округтерінің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2019-2021 жылдарға 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бюджеттері туралы" № 48-228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енгізу енгізу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55-261 шешіміне 10-қосымша</w:t>
            </w:r>
          </w:p>
        </w:tc>
      </w:tr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"21" қаңтардағы "Жамбыл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ауданының ауылдық округтерінің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2019-2021 жылдарға 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48-228 шешіміне 28-қосымша</w:t>
            </w:r>
          </w:p>
        </w:tc>
      </w:tr>
    </w:tbl>
    <w:bookmarkStart w:name="z444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Мыңбаев ауылдық округінің 2019 жылға арналған бюджеті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285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2"/>
        <w:gridCol w:w="1542"/>
        <w:gridCol w:w="4793"/>
        <w:gridCol w:w="2557"/>
      </w:tblGrid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6"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38 339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өкілді, арқарушы және басқа да органдар</w:t>
            </w:r>
          </w:p>
          <w:bookmarkEnd w:id="287"/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8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9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0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291"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-2 993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2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3"/>
        <w:gridCol w:w="5437"/>
      </w:tblGrid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"11" маусымдағы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21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ауданы ауылдық округтерінің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2019-2021 жылдарға 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бюджеттері туралы" № 48-228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енгізу енгізу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55-261 шешіміне 11-қосымша</w:t>
            </w:r>
          </w:p>
        </w:tc>
      </w:tr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"21" қаңтардағы "Жамбыл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ауданының ауылдық округтерінің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2019-2021 жылдарға 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48-228 шешіміне 31-қосымша</w:t>
            </w:r>
          </w:p>
        </w:tc>
      </w:tr>
    </w:tbl>
    <w:bookmarkStart w:name="z468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Мәтібұлақ ауылдық округінің 2019 жылға арналған бюджеті</w:t>
      </w:r>
    </w:p>
    <w:bookmarkEnd w:id="2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4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2"/>
        <w:gridCol w:w="1542"/>
        <w:gridCol w:w="4793"/>
        <w:gridCol w:w="2557"/>
      </w:tblGrid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5"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6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297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8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299"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-1 790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0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3"/>
        <w:gridCol w:w="5437"/>
      </w:tblGrid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"11" маусымдағы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21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ауданы ауылдық округтерінің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2019-2021 жылдарға 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бюджеттері туралы" № 48-228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енгізу енгізу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55-261 шешіміне 12-қосымша</w:t>
            </w:r>
          </w:p>
        </w:tc>
      </w:tr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"21" қаңтардағы "Жамбыл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ауданының ауылдық округтерінің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2019-2021 жылдарға 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48-228 шешіміне 34-қосымша</w:t>
            </w:r>
          </w:p>
        </w:tc>
      </w:tr>
    </w:tbl>
    <w:bookmarkStart w:name="z491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Самсы ауылдық округінің 2019 жылға арналған бюджеті</w:t>
      </w:r>
    </w:p>
    <w:bookmarkEnd w:id="3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2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775"/>
        <w:gridCol w:w="1775"/>
        <w:gridCol w:w="4122"/>
        <w:gridCol w:w="2944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303"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4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305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6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307"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-2 807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308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3"/>
        <w:gridCol w:w="5437"/>
      </w:tblGrid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"11" маусымдағы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21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ауданы ауылдық округтерінің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2019-2021 жылдарға 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бюджеттері туралы" № 48-228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енгізу енгізу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55-261 шешіміне 13-қосымша</w:t>
            </w:r>
          </w:p>
        </w:tc>
      </w:tr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"21" қаңтардағы "Жамбыл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ауданының ауылдық округтерінің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2019-2021 жылдарға 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48-228 шешіміне 37-қосымша</w:t>
            </w:r>
          </w:p>
        </w:tc>
      </w:tr>
    </w:tbl>
    <w:bookmarkStart w:name="z514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Таран ауылдық округінің 2019 жылға арналған бюджеті</w:t>
      </w:r>
    </w:p>
    <w:bookmarkEnd w:id="3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310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89 979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81 768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81 768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2"/>
        <w:gridCol w:w="1542"/>
        <w:gridCol w:w="4793"/>
        <w:gridCol w:w="2557"/>
      </w:tblGrid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311"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93 505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60 508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60 508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60 508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2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313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4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5"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-3 526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316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3"/>
        <w:gridCol w:w="5437"/>
      </w:tblGrid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"11" маусымдағы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21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ауданы ауылдық округтерінің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2019-2021 жылдарға 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бюджеттері туралы" № 48-228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енгізу енгізу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55-261 шешіміне 14-қосымша</w:t>
            </w:r>
          </w:p>
        </w:tc>
      </w:tr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"21" қаңтардағы "Жамбыл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ауданының ауылдық округтерінің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2019-2021 жылдарға 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48-228 шешіміне 40-қосымша</w:t>
            </w:r>
          </w:p>
        </w:tc>
      </w:tr>
    </w:tbl>
    <w:bookmarkStart w:name="z537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Талап ауылдық округінің 2019 жылға арналған бюджеті</w:t>
      </w:r>
    </w:p>
    <w:bookmarkEnd w:id="3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318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2"/>
        <w:gridCol w:w="1542"/>
        <w:gridCol w:w="4793"/>
        <w:gridCol w:w="2557"/>
      </w:tblGrid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319"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20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321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22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323"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-1 180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324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3"/>
        <w:gridCol w:w="5437"/>
      </w:tblGrid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"11" маусымдағы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21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ауданы ауылдық округтерінің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2019-2021 жылдарға 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бюджеттері туралы" № 48-228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енгізу енгізу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55-261 шешіміне 15-қосымша</w:t>
            </w:r>
          </w:p>
        </w:tc>
      </w:tr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"21" қаңтардағы "Жамбыл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ауданының ауылдық округтерінің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2019-2021 жылдарға 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48-228 шешіміне 43-қосымша</w:t>
            </w:r>
          </w:p>
        </w:tc>
      </w:tr>
    </w:tbl>
    <w:bookmarkStart w:name="z560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Үңгіртас ауылдық округінің 2019 жылға арналған бюджеті</w:t>
      </w:r>
    </w:p>
    <w:bookmarkEnd w:id="3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326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49 527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775"/>
        <w:gridCol w:w="1775"/>
        <w:gridCol w:w="4122"/>
        <w:gridCol w:w="2944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27"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тапсрыысын іске асыруға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28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329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30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31"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-3 651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32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3"/>
        <w:gridCol w:w="5437"/>
      </w:tblGrid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"11" маусымдағы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21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ауданы ауылдық округтерінің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2019-2021 жылдарға 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бюджеттері туралы" № 48-228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енгізу енгізу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55-261 шешіміне 16-қосымша</w:t>
            </w:r>
          </w:p>
        </w:tc>
      </w:tr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"21" қаңтардағы "Жамбыл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ауданының ауылдық округтерінің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2019-2021 жылдарға 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48-228 шешіміне 46-қосымша</w:t>
            </w:r>
          </w:p>
        </w:tc>
      </w:tr>
    </w:tbl>
    <w:bookmarkStart w:name="z583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Ұзынағаш ауылдық округінің 2019 жылға арналған бюджеті</w:t>
      </w:r>
    </w:p>
    <w:bookmarkEnd w:id="3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2"/>
        <w:gridCol w:w="3541"/>
        <w:gridCol w:w="5033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34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439 618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266 927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708"/>
        <w:gridCol w:w="1492"/>
        <w:gridCol w:w="1492"/>
        <w:gridCol w:w="4641"/>
        <w:gridCol w:w="2869"/>
      </w:tblGrid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35"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474 626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278 106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276 706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276 706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127 523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тапсрыысын іске асыруға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149 183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116 660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116 660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116 660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85 529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36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337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38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469"/>
        <w:gridCol w:w="947"/>
        <w:gridCol w:w="1469"/>
        <w:gridCol w:w="3808"/>
        <w:gridCol w:w="3660"/>
      </w:tblGrid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39"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-35 008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340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3"/>
        <w:gridCol w:w="5437"/>
      </w:tblGrid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"11" маусымдағы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21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ауданы ауылдық округтерінің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2019-2021 жылдарға 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бюджеттері туралы" № 48-228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енгізу енгізу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55-261 шешіміне 17-қосымша</w:t>
            </w:r>
          </w:p>
        </w:tc>
      </w:tr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"21" қаңтардағы "Жамбыл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ауданының ауылдық округтерінің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2019-2021 жылдарға 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48-228 шешіміне 49-қосымша</w:t>
            </w:r>
          </w:p>
        </w:tc>
      </w:tr>
    </w:tbl>
    <w:bookmarkStart w:name="z606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Шолаққарғалы ауылдық округінің 2019 жылға арналған бюджеті</w:t>
      </w:r>
    </w:p>
    <w:bookmarkEnd w:id="3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2"/>
        <w:gridCol w:w="3541"/>
        <w:gridCol w:w="5033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342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343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тапсрыысын іске асыруға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44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345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46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347"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-7 191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348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7"/>
        <w:gridCol w:w="5433"/>
      </w:tblGrid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"11" маусымдағы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21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ауданы ауылдық округтерінің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2019-2021 жылдарға 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бюджеттері туралы" № 48-228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енгізу енгізу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55-261 шешіміне 18-қосымша</w:t>
            </w:r>
          </w:p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"21" қаңтардағы "Жамбыл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ауданының ауылдық округтерінің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2019-2021 жылдарға 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48-228 шешіміне 52-қосымша</w:t>
            </w:r>
          </w:p>
        </w:tc>
      </w:tr>
    </w:tbl>
    <w:bookmarkStart w:name="z629" w:id="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Шиен ауылдық округінің 2019 жылға арналған бюджеті</w:t>
      </w:r>
    </w:p>
    <w:bookmarkEnd w:id="3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50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775"/>
        <w:gridCol w:w="1775"/>
        <w:gridCol w:w="4122"/>
        <w:gridCol w:w="2944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51"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59 141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тапсрыысын іске асыруға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52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53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54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55"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-2 327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56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3"/>
        <w:gridCol w:w="5437"/>
      </w:tblGrid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"11" маусымдағы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21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ауданы ауылдық округтерінің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2019-2021 жылдарға 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бюджеттері туралы" № 48-228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енгізу енгізу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55-261 шешіміне 19-қосымша</w:t>
            </w:r>
          </w:p>
        </w:tc>
      </w:tr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"21" қаңтардағы "Жамбыл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ауданының ауылдық округтерінің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2019-2021 жылдарға 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48-228 шешіміне 55-қосымша</w:t>
            </w:r>
          </w:p>
        </w:tc>
      </w:tr>
    </w:tbl>
    <w:bookmarkStart w:name="z652" w:id="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Теміржол ауылдық округінің 2019 жылға арналған бюджеті</w:t>
      </w:r>
    </w:p>
    <w:bookmarkEnd w:id="3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58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97 514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85 437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85 437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775"/>
        <w:gridCol w:w="1775"/>
        <w:gridCol w:w="4122"/>
        <w:gridCol w:w="2944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59"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тапсрыысын іске асыруға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60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61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62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63"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-2 116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64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