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6d832" w14:textId="746d8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ауданының ауылдық округтерінің 2019-2021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мәслихатының 2019 жылғы 21 қаңтардағы № 48-228 шешімі. Алматы облысы Әділет департаментінде 2019 жылы 24 қаңтарда № 5038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кодексiнің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аудандық мәслихаты ШЕШIМ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2019-2021 жылдарға арналған Аққайнар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2019 жылға келесі көлемдерде бекітілсін: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кiрiстер 50 306 мың теңге, оның iшiнде: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8 383 мың теңге;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41 923 мың теңге;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51 095 мың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789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Алматы облысы Жамбыл аудандық мәслихатының 13.12.2019 </w:t>
      </w:r>
      <w:r>
        <w:rPr>
          <w:rFonts w:ascii="Times New Roman"/>
          <w:b w:val="false"/>
          <w:i w:val="false"/>
          <w:color w:val="000000"/>
          <w:sz w:val="28"/>
        </w:rPr>
        <w:t>№ 64-297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2019-2021 жылдарға арналған Ақтерек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2019 жылға келесі көлемдерде бекітілсін: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кiрiстер 23 608 мың теңге, оның iшiнде: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7 503 мың теңге;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16 105 мың теңге;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26 723 мың теңге;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3 115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3 115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 жаңа редакцияда – Алматы облысы Жамбыл аудандық мәслихатының 13.12.2019 </w:t>
      </w:r>
      <w:r>
        <w:rPr>
          <w:rFonts w:ascii="Times New Roman"/>
          <w:b w:val="false"/>
          <w:i w:val="false"/>
          <w:color w:val="000000"/>
          <w:sz w:val="28"/>
        </w:rPr>
        <w:t>№ 64-297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2019-2021 жылдарға арналған Ақсеңгір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2019 жылға келесі көлемдерде бекітілсін: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кiрiстер 64 182 мың теңге, оның iшiнде: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11 010 мың теңге;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53 172 мың теңге;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65 995 мың теңге;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1 813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1 813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– Алматы облысы Жамбыл аудандық мәслихатының 13.12.2019 </w:t>
      </w:r>
      <w:r>
        <w:rPr>
          <w:rFonts w:ascii="Times New Roman"/>
          <w:b w:val="false"/>
          <w:i w:val="false"/>
          <w:color w:val="000000"/>
          <w:sz w:val="28"/>
        </w:rPr>
        <w:t>№ 64-297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2019-2021 жылдарға арналған Беріктас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2019 жылға келесі көлемдерде бекітілсін: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кiрiстер 89 047 мың теңге, оның iшiнде: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5 309 мың теңге;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83 738 мың теңге;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90 853 мың теңге;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1 806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1 806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 жаңа редакцияда – Алматы облысы Жамбыл аудандық мәслихатының 13.12.2019 </w:t>
      </w:r>
      <w:r>
        <w:rPr>
          <w:rFonts w:ascii="Times New Roman"/>
          <w:b w:val="false"/>
          <w:i w:val="false"/>
          <w:color w:val="000000"/>
          <w:sz w:val="28"/>
        </w:rPr>
        <w:t>№ 64-297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2019-2021 жылдарға арналған Дегерес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2019 жылға келесі көлемдерде бекітілсін:</w:t>
      </w:r>
    </w:p>
    <w:bookmarkEnd w:id="33"/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кiрiстер 74 331 мың теңге, оның iшiнде:</w:t>
      </w:r>
    </w:p>
    <w:bookmarkEnd w:id="34"/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7 483 мың теңге;</w:t>
      </w:r>
    </w:p>
    <w:bookmarkEnd w:id="35"/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36"/>
    <w:bookmarkStart w:name="z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37"/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66 848 мың теңге;</w:t>
      </w:r>
    </w:p>
    <w:bookmarkEnd w:id="38"/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75 129 мың теңге;</w:t>
      </w:r>
    </w:p>
    <w:bookmarkEnd w:id="39"/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798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– Алматы облысы Жамбыл аудандық мәслихатының 13.12.2019 </w:t>
      </w:r>
      <w:r>
        <w:rPr>
          <w:rFonts w:ascii="Times New Roman"/>
          <w:b w:val="false"/>
          <w:i w:val="false"/>
          <w:color w:val="000000"/>
          <w:sz w:val="28"/>
        </w:rPr>
        <w:t>№ 64-297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2019-2021 жылдарға арналған Жамбыл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2019 жылға келесі көлемдерде бекітілсін:</w:t>
      </w:r>
    </w:p>
    <w:bookmarkEnd w:id="41"/>
    <w:bookmarkStart w:name="z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кiрiстер 45 223 мың теңге, оның iшiнде:</w:t>
      </w:r>
    </w:p>
    <w:bookmarkEnd w:id="42"/>
    <w:bookmarkStart w:name="z6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12 765 мың теңге;</w:t>
      </w:r>
    </w:p>
    <w:bookmarkEnd w:id="43"/>
    <w:bookmarkStart w:name="z6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44"/>
    <w:bookmarkStart w:name="z6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45"/>
    <w:bookmarkStart w:name="z7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32 458 мың теңге;</w:t>
      </w:r>
    </w:p>
    <w:bookmarkEnd w:id="46"/>
    <w:bookmarkStart w:name="z7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47 779 мың теңге;</w:t>
      </w:r>
    </w:p>
    <w:bookmarkEnd w:id="47"/>
    <w:bookmarkStart w:name="z7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2 556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2 556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тармақ жаңа редакцияда – Алматы облысы Жамбыл аудандық мәслихатының 13.12.2019 </w:t>
      </w:r>
      <w:r>
        <w:rPr>
          <w:rFonts w:ascii="Times New Roman"/>
          <w:b w:val="false"/>
          <w:i w:val="false"/>
          <w:color w:val="000000"/>
          <w:sz w:val="28"/>
        </w:rPr>
        <w:t>№ 64-297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2019-2021 жылдарға арналған Қарақастек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2019 жылға келесі көлемдерде бекітілсін:</w:t>
      </w:r>
    </w:p>
    <w:bookmarkEnd w:id="49"/>
    <w:bookmarkStart w:name="z7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кiрiстер 92 010 мың теңге, оның iшiнде:</w:t>
      </w:r>
    </w:p>
    <w:bookmarkEnd w:id="50"/>
    <w:bookmarkStart w:name="z7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12 401 мың теңге;</w:t>
      </w:r>
    </w:p>
    <w:bookmarkEnd w:id="51"/>
    <w:bookmarkStart w:name="z7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52"/>
    <w:bookmarkStart w:name="z8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53"/>
    <w:bookmarkStart w:name="z8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79 609 мың теңге;</w:t>
      </w:r>
    </w:p>
    <w:bookmarkEnd w:id="54"/>
    <w:bookmarkStart w:name="z8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96 745 мың теңге;</w:t>
      </w:r>
    </w:p>
    <w:bookmarkEnd w:id="55"/>
    <w:bookmarkStart w:name="z8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4 735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4 735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 тармақ жаңа редакцияда – Алматы облысы Жамбыл аудандық мәслихатының 13.12.2019 </w:t>
      </w:r>
      <w:r>
        <w:rPr>
          <w:rFonts w:ascii="Times New Roman"/>
          <w:b w:val="false"/>
          <w:i w:val="false"/>
          <w:color w:val="000000"/>
          <w:sz w:val="28"/>
        </w:rPr>
        <w:t>№ 64-297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2019-2021 жылдарға арналған Қарасу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2019 жылға келесі көлемдерде бекітілсін:</w:t>
      </w:r>
    </w:p>
    <w:bookmarkEnd w:id="57"/>
    <w:bookmarkStart w:name="z8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кiрiстер 51 090 мың теңге, оның iшiнде:</w:t>
      </w:r>
    </w:p>
    <w:bookmarkEnd w:id="58"/>
    <w:bookmarkStart w:name="z8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22 545 мың теңге;</w:t>
      </w:r>
    </w:p>
    <w:bookmarkEnd w:id="59"/>
    <w:bookmarkStart w:name="z9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60"/>
    <w:bookmarkStart w:name="z9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61"/>
    <w:bookmarkStart w:name="z9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28 545 мың теңге;</w:t>
      </w:r>
    </w:p>
    <w:bookmarkEnd w:id="62"/>
    <w:bookmarkStart w:name="z9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55 600 мың теңге;</w:t>
      </w:r>
    </w:p>
    <w:bookmarkEnd w:id="63"/>
    <w:bookmarkStart w:name="z9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4 510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4 510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 тармақ жаңа редакцияда – Алматы облысы Жамбыл аудандық мәслихатының 13.12.2019 </w:t>
      </w:r>
      <w:r>
        <w:rPr>
          <w:rFonts w:ascii="Times New Roman"/>
          <w:b w:val="false"/>
          <w:i w:val="false"/>
          <w:color w:val="000000"/>
          <w:sz w:val="28"/>
        </w:rPr>
        <w:t>№ 64-297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2019-2021 жылдарға арналған Қарғалы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2019 жылға келесі көлемдерде бекітілсін:</w:t>
      </w:r>
    </w:p>
    <w:bookmarkEnd w:id="65"/>
    <w:bookmarkStart w:name="z9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кiрiстер 127 754 мың теңге, оның iшiнде:</w:t>
      </w:r>
    </w:p>
    <w:bookmarkEnd w:id="66"/>
    <w:bookmarkStart w:name="z10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123 781 мың теңге;</w:t>
      </w:r>
    </w:p>
    <w:bookmarkEnd w:id="67"/>
    <w:bookmarkStart w:name="z10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68"/>
    <w:bookmarkStart w:name="z10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69"/>
    <w:bookmarkStart w:name="z10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3 973 теңге;</w:t>
      </w:r>
    </w:p>
    <w:bookmarkEnd w:id="70"/>
    <w:bookmarkStart w:name="z10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136 059 мың теңге;</w:t>
      </w:r>
    </w:p>
    <w:bookmarkEnd w:id="71"/>
    <w:bookmarkStart w:name="z10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8 305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8 305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 тармақ жаңа редакцияда – Алматы облысы Жамбыл аудандық мәслихатының 13.12.2019 </w:t>
      </w:r>
      <w:r>
        <w:rPr>
          <w:rFonts w:ascii="Times New Roman"/>
          <w:b w:val="false"/>
          <w:i w:val="false"/>
          <w:color w:val="000000"/>
          <w:sz w:val="28"/>
        </w:rPr>
        <w:t>№ 64-297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2019-2021 жылдарға арналған Мынбаев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2019 жылға келесі көлемдерде бекітілсін:</w:t>
      </w:r>
    </w:p>
    <w:bookmarkEnd w:id="73"/>
    <w:bookmarkStart w:name="z11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кiрiстер 44 869 мың теңге, оның iшiнде:</w:t>
      </w:r>
    </w:p>
    <w:bookmarkEnd w:id="74"/>
    <w:bookmarkStart w:name="z11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21 979 мың теңге;</w:t>
      </w:r>
    </w:p>
    <w:bookmarkEnd w:id="75"/>
    <w:bookmarkStart w:name="z11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76"/>
    <w:bookmarkStart w:name="z11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77"/>
    <w:bookmarkStart w:name="z11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22 890 мың теңге;</w:t>
      </w:r>
    </w:p>
    <w:bookmarkEnd w:id="78"/>
    <w:bookmarkStart w:name="z11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47 862 мың теңге;</w:t>
      </w:r>
    </w:p>
    <w:bookmarkEnd w:id="79"/>
    <w:bookmarkStart w:name="z11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2 993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2 993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 тармақ жаңа редакцияда – Алматы облысы Жамбыл аудандық мәслихатының 13.12.2019 </w:t>
      </w:r>
      <w:r>
        <w:rPr>
          <w:rFonts w:ascii="Times New Roman"/>
          <w:b w:val="false"/>
          <w:i w:val="false"/>
          <w:color w:val="000000"/>
          <w:sz w:val="28"/>
        </w:rPr>
        <w:t>№ 64-297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11.2019-2021 жылдарға арналған Мәтібұлақ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2019 жылға келесі көлемдерде бекітілсін:</w:t>
      </w:r>
    </w:p>
    <w:bookmarkEnd w:id="81"/>
    <w:bookmarkStart w:name="z12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кiрiстер 31 654 мың теңге, оның iшiнде:</w:t>
      </w:r>
    </w:p>
    <w:bookmarkEnd w:id="82"/>
    <w:bookmarkStart w:name="z12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10 044 мың теңге;</w:t>
      </w:r>
    </w:p>
    <w:bookmarkEnd w:id="83"/>
    <w:bookmarkStart w:name="z12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84"/>
    <w:bookmarkStart w:name="z12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85"/>
    <w:bookmarkStart w:name="z12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21 610 мың теңге;</w:t>
      </w:r>
    </w:p>
    <w:bookmarkEnd w:id="86"/>
    <w:bookmarkStart w:name="z12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33 444 мың теңге;</w:t>
      </w:r>
    </w:p>
    <w:bookmarkEnd w:id="87"/>
    <w:bookmarkStart w:name="z12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1 790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1 790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 тармақ жаңа редакцияда – Алматы облысы Жамбыл аудандық мәслихатының 13.12.2019 </w:t>
      </w:r>
      <w:r>
        <w:rPr>
          <w:rFonts w:ascii="Times New Roman"/>
          <w:b w:val="false"/>
          <w:i w:val="false"/>
          <w:color w:val="000000"/>
          <w:sz w:val="28"/>
        </w:rPr>
        <w:t>№ 64-297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2019-2021 жылдарға арналған Самсы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2019 жылға келесі көлемдерде бекітілсін:</w:t>
      </w:r>
    </w:p>
    <w:bookmarkEnd w:id="89"/>
    <w:bookmarkStart w:name="z13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кiрiстер 26 692 мың теңге, оның iшiнде:</w:t>
      </w:r>
    </w:p>
    <w:bookmarkEnd w:id="90"/>
    <w:bookmarkStart w:name="z13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9 188 мың теңге;</w:t>
      </w:r>
    </w:p>
    <w:bookmarkEnd w:id="91"/>
    <w:bookmarkStart w:name="z13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92"/>
    <w:bookmarkStart w:name="z13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93"/>
    <w:bookmarkStart w:name="z13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17 504 мың теңге;</w:t>
      </w:r>
    </w:p>
    <w:bookmarkEnd w:id="94"/>
    <w:bookmarkStart w:name="z13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29 499 мың теңге;</w:t>
      </w:r>
    </w:p>
    <w:bookmarkEnd w:id="95"/>
    <w:bookmarkStart w:name="z13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2 807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2 807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 тармақ жаңа редакцияда – Алматы облысы Жамбыл аудандық мәслихатының 13.12.2019 </w:t>
      </w:r>
      <w:r>
        <w:rPr>
          <w:rFonts w:ascii="Times New Roman"/>
          <w:b w:val="false"/>
          <w:i w:val="false"/>
          <w:color w:val="000000"/>
          <w:sz w:val="28"/>
        </w:rPr>
        <w:t>№ 64-297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2019-2021 жылдарға арналған Таран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2019 жылға келесі көлемдерде бекітілсін:</w:t>
      </w:r>
    </w:p>
    <w:bookmarkEnd w:id="97"/>
    <w:bookmarkStart w:name="z14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кiрiстер 89 496 мың теңге, оның iшiнде:</w:t>
      </w:r>
    </w:p>
    <w:bookmarkEnd w:id="98"/>
    <w:bookmarkStart w:name="z14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8 211 мың теңге;</w:t>
      </w:r>
    </w:p>
    <w:bookmarkEnd w:id="99"/>
    <w:bookmarkStart w:name="z14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00"/>
    <w:bookmarkStart w:name="z14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01"/>
    <w:bookmarkStart w:name="z14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81 285 мың теңге;</w:t>
      </w:r>
    </w:p>
    <w:bookmarkEnd w:id="102"/>
    <w:bookmarkStart w:name="z14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93 022 мың теңге;</w:t>
      </w:r>
    </w:p>
    <w:bookmarkEnd w:id="103"/>
    <w:bookmarkStart w:name="z14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3 526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3 526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 тармақ жаңа редакцияда – Алматы облысы Жамбыл аудандық мәслихатының 13.12.2019 </w:t>
      </w:r>
      <w:r>
        <w:rPr>
          <w:rFonts w:ascii="Times New Roman"/>
          <w:b w:val="false"/>
          <w:i w:val="false"/>
          <w:color w:val="000000"/>
          <w:sz w:val="28"/>
        </w:rPr>
        <w:t>№ 64-297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2019-2021 жылдарға арналған Талап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2019 жылға келесі көлемдерде бекітілсін:</w:t>
      </w:r>
    </w:p>
    <w:bookmarkEnd w:id="105"/>
    <w:bookmarkStart w:name="z15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кiрiстер 28 960 мың теңге, оның iшiнде:</w:t>
      </w:r>
    </w:p>
    <w:bookmarkEnd w:id="106"/>
    <w:bookmarkStart w:name="z15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5 461 мың теңге;</w:t>
      </w:r>
    </w:p>
    <w:bookmarkEnd w:id="107"/>
    <w:bookmarkStart w:name="z15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08"/>
    <w:bookmarkStart w:name="z15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09"/>
    <w:bookmarkStart w:name="z15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23 499 мың теңге;</w:t>
      </w:r>
    </w:p>
    <w:bookmarkEnd w:id="110"/>
    <w:bookmarkStart w:name="z15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30 770 мың теңге;</w:t>
      </w:r>
    </w:p>
    <w:bookmarkEnd w:id="111"/>
    <w:bookmarkStart w:name="z16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1 810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1 810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 тармақ жаңа редакцияда – Алматы облысы Жамбыл аудандық мәслихатының 13.12.2019 </w:t>
      </w:r>
      <w:r>
        <w:rPr>
          <w:rFonts w:ascii="Times New Roman"/>
          <w:b w:val="false"/>
          <w:i w:val="false"/>
          <w:color w:val="000000"/>
          <w:sz w:val="28"/>
        </w:rPr>
        <w:t>№ 64-297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2019-2021 жылдарға арналған Үңгіртас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2019 жылға келесі көлемдерде бекітілсін:</w:t>
      </w:r>
    </w:p>
    <w:bookmarkEnd w:id="113"/>
    <w:bookmarkStart w:name="z16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кiрiстер 50 080 мың теңге, оның iшiнде:</w:t>
      </w:r>
    </w:p>
    <w:bookmarkEnd w:id="114"/>
    <w:bookmarkStart w:name="z16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10 972 мың теңге;</w:t>
      </w:r>
    </w:p>
    <w:bookmarkEnd w:id="115"/>
    <w:bookmarkStart w:name="z16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16"/>
    <w:bookmarkStart w:name="z16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17"/>
    <w:bookmarkStart w:name="z16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39 108 мың теңге;</w:t>
      </w:r>
    </w:p>
    <w:bookmarkEnd w:id="118"/>
    <w:bookmarkStart w:name="z17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53 731 мың теңге;</w:t>
      </w:r>
    </w:p>
    <w:bookmarkEnd w:id="119"/>
    <w:bookmarkStart w:name="z17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3 651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3 651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 тармақ жаңа редакцияда – Алматы облысы Жамбыл аудандық мәслихатының 13.12.2019 </w:t>
      </w:r>
      <w:r>
        <w:rPr>
          <w:rFonts w:ascii="Times New Roman"/>
          <w:b w:val="false"/>
          <w:i w:val="false"/>
          <w:color w:val="000000"/>
          <w:sz w:val="28"/>
        </w:rPr>
        <w:t>№ 64-297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2019-2021 жылдарға арналған Ұзынағаш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2019 жылға келесі көлемдерде бекітілсін:</w:t>
      </w:r>
    </w:p>
    <w:bookmarkEnd w:id="121"/>
    <w:bookmarkStart w:name="z17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кiрiстер 441 199 мың теңге, оның iшiнде:</w:t>
      </w:r>
    </w:p>
    <w:bookmarkEnd w:id="122"/>
    <w:bookmarkStart w:name="z17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266 927 мың теңге;</w:t>
      </w:r>
    </w:p>
    <w:bookmarkEnd w:id="123"/>
    <w:bookmarkStart w:name="z17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24"/>
    <w:bookmarkStart w:name="z17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25"/>
    <w:bookmarkStart w:name="z18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174 272 мың теңге;</w:t>
      </w:r>
    </w:p>
    <w:bookmarkEnd w:id="126"/>
    <w:bookmarkStart w:name="z18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476 207 мың теңге;</w:t>
      </w:r>
    </w:p>
    <w:bookmarkEnd w:id="127"/>
    <w:bookmarkStart w:name="z18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35 008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35 008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16 тармақ жаңа редакцияда – Алматы облысы Жамбыл аудандық мәслихатының 13.12.2019 </w:t>
      </w:r>
      <w:r>
        <w:rPr>
          <w:rFonts w:ascii="Times New Roman"/>
          <w:b w:val="false"/>
          <w:i w:val="false"/>
          <w:color w:val="000000"/>
          <w:sz w:val="28"/>
        </w:rPr>
        <w:t>№ 64-297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2019-2021 жылдарға арналған Шолаққарғалы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2019 жылға келесі көлемдерде бекітілсін:</w:t>
      </w:r>
    </w:p>
    <w:bookmarkEnd w:id="129"/>
    <w:bookmarkStart w:name="z18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кiрiстер 109 505 мың теңге, оның iшiнде:</w:t>
      </w:r>
    </w:p>
    <w:bookmarkEnd w:id="130"/>
    <w:bookmarkStart w:name="z18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42 489 мың теңге;</w:t>
      </w:r>
    </w:p>
    <w:bookmarkEnd w:id="131"/>
    <w:bookmarkStart w:name="z18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32"/>
    <w:bookmarkStart w:name="z19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33"/>
    <w:bookmarkStart w:name="z19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67 016 мың теңге;</w:t>
      </w:r>
    </w:p>
    <w:bookmarkEnd w:id="134"/>
    <w:bookmarkStart w:name="z19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116 696 мың теңге</w:t>
      </w:r>
    </w:p>
    <w:bookmarkEnd w:id="135"/>
    <w:bookmarkStart w:name="z19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7 191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7 191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 тармақ жаңа редакцияда – Алматы облысы Жамбыл аудандық мәслихатының 13.12.2019 </w:t>
      </w:r>
      <w:r>
        <w:rPr>
          <w:rFonts w:ascii="Times New Roman"/>
          <w:b w:val="false"/>
          <w:i w:val="false"/>
          <w:color w:val="000000"/>
          <w:sz w:val="28"/>
        </w:rPr>
        <w:t>№ 64-297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2019-2021 жылдарға арналған Шиен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2019 жылға келесі көлемдерде бекітілсін:</w:t>
      </w:r>
    </w:p>
    <w:bookmarkEnd w:id="137"/>
    <w:bookmarkStart w:name="z19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кiрiстер 58 262 мың теңге, оның iшiнде:</w:t>
      </w:r>
    </w:p>
    <w:bookmarkEnd w:id="138"/>
    <w:bookmarkStart w:name="z19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6 462 мың теңге;</w:t>
      </w:r>
    </w:p>
    <w:bookmarkEnd w:id="139"/>
    <w:bookmarkStart w:name="z20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40"/>
    <w:bookmarkStart w:name="z20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41"/>
    <w:bookmarkStart w:name="z20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51 800 мың теңге;</w:t>
      </w:r>
    </w:p>
    <w:bookmarkEnd w:id="142"/>
    <w:bookmarkStart w:name="z20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60 589 мың теңге;</w:t>
      </w:r>
    </w:p>
    <w:bookmarkEnd w:id="143"/>
    <w:bookmarkStart w:name="z20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2 327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2 327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18 тармақ жаңа редакцияда – Алматы облысы Жамбыл аудандық мәслихатының 13.12.2019 </w:t>
      </w:r>
      <w:r>
        <w:rPr>
          <w:rFonts w:ascii="Times New Roman"/>
          <w:b w:val="false"/>
          <w:i w:val="false"/>
          <w:color w:val="000000"/>
          <w:sz w:val="28"/>
        </w:rPr>
        <w:t>№ 64-297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2019-2021 жылдарға арналған Теміржол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2019 жылға келесі көлемдерде бекітілсін:</w:t>
      </w:r>
    </w:p>
    <w:bookmarkEnd w:id="145"/>
    <w:bookmarkStart w:name="z20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кiрiстер 101 900 мың теңге, оның iшiнде:</w:t>
      </w:r>
    </w:p>
    <w:bookmarkEnd w:id="146"/>
    <w:bookmarkStart w:name="z21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12 077 мың теңге;</w:t>
      </w:r>
    </w:p>
    <w:bookmarkEnd w:id="147"/>
    <w:bookmarkStart w:name="z21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48"/>
    <w:bookmarkStart w:name="z21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негiзгi капиталды сатудан түсетiн түсiмдер 0 теңге; </w:t>
      </w:r>
    </w:p>
    <w:bookmarkEnd w:id="149"/>
    <w:bookmarkStart w:name="z21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89 823 мың теңге;</w:t>
      </w:r>
    </w:p>
    <w:bookmarkEnd w:id="150"/>
    <w:bookmarkStart w:name="z21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104 016 мың теңге;</w:t>
      </w:r>
    </w:p>
    <w:bookmarkEnd w:id="151"/>
    <w:bookmarkStart w:name="z21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2 116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2 116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19 тармақ жаңа редакцияда – Алматы облысы Жамбыл аудандық мәслихатының 13.12.2019 </w:t>
      </w:r>
      <w:r>
        <w:rPr>
          <w:rFonts w:ascii="Times New Roman"/>
          <w:b w:val="false"/>
          <w:i w:val="false"/>
          <w:color w:val="000000"/>
          <w:sz w:val="28"/>
        </w:rPr>
        <w:t>№ 64-297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Осы шешімнің орындалуын бақылау Жамбыл аудандық мәслихатының "Экономикалық реформа, бюджет, тарифтік саясат, шағын және ортакәсіпкерлікті дамыту жөніндегі" тұрақты комиссиясына жүктелсін.</w:t>
      </w:r>
    </w:p>
    <w:bookmarkEnd w:id="153"/>
    <w:bookmarkStart w:name="z21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Осы шешiм 2019 жылдың 1 қаңтарынан бастап қолданысқа енгiзiледі.</w:t>
      </w:r>
    </w:p>
    <w:bookmarkEnd w:id="1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Керімбаев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Жұрын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4"/>
        <w:gridCol w:w="4633"/>
      </w:tblGrid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"21" қаңтардағы "Жамбыл ауданының ауылдық округтерінің 2019-2021 жылдарға арналған бюджеттері туралы" № 48-228 шешіміне 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Алматы облысы Жамбыл аудандық мәслихатының 13.12.2019 </w:t>
      </w:r>
      <w:r>
        <w:rPr>
          <w:rFonts w:ascii="Times New Roman"/>
          <w:b w:val="false"/>
          <w:i w:val="false"/>
          <w:color w:val="ff0000"/>
          <w:sz w:val="28"/>
        </w:rPr>
        <w:t>№ 64-297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bookmarkStart w:name="z222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Аққайнар ауылдық округінің 2019 жылға арналған бюджетi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50 306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51 095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1645"/>
        <w:gridCol w:w="1060"/>
        <w:gridCol w:w="1645"/>
        <w:gridCol w:w="4263"/>
        <w:gridCol w:w="2627"/>
      </w:tblGrid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-789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4"/>
        <w:gridCol w:w="4633"/>
      </w:tblGrid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"21" қаңтардағы "Жамбыл ауданының ауылдық округтерінің 2019-2021 жылдарға арналған бюджеттері туралы" № 48-228 шешіміне 2-қосымша</w:t>
            </w:r>
          </w:p>
        </w:tc>
      </w:tr>
    </w:tbl>
    <w:bookmarkStart w:name="z224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Аққайнар ауылдық округінің 2020 жылға арналған бюджетi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қаланың) бюджетінен трансферттер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8"/>
        <w:gridCol w:w="967"/>
        <w:gridCol w:w="1572"/>
        <w:gridCol w:w="2178"/>
        <w:gridCol w:w="5405"/>
      </w:tblGrid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987"/>
        <w:gridCol w:w="987"/>
        <w:gridCol w:w="607"/>
        <w:gridCol w:w="5336"/>
        <w:gridCol w:w="3396"/>
      </w:tblGrid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615"/>
        <w:gridCol w:w="1001"/>
        <w:gridCol w:w="615"/>
        <w:gridCol w:w="6010"/>
        <w:gridCol w:w="3444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3"/>
        <w:gridCol w:w="1336"/>
        <w:gridCol w:w="1336"/>
        <w:gridCol w:w="822"/>
        <w:gridCol w:w="1337"/>
        <w:gridCol w:w="4596"/>
      </w:tblGrid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4"/>
        <w:gridCol w:w="4633"/>
      </w:tblGrid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"21" қаңтардағы "Жамбыл ауданының ауылдық округтерінің 2019-2021 жылдарға арналған бюджеттері туралы" № 48-228 шешіміне 3-қосымша</w:t>
            </w:r>
          </w:p>
        </w:tc>
      </w:tr>
    </w:tbl>
    <w:bookmarkStart w:name="z226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Аққайнар ауылдық округінің 2021 жылға арналған бюджетi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8"/>
        <w:gridCol w:w="967"/>
        <w:gridCol w:w="1572"/>
        <w:gridCol w:w="2178"/>
        <w:gridCol w:w="5405"/>
      </w:tblGrid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987"/>
        <w:gridCol w:w="987"/>
        <w:gridCol w:w="607"/>
        <w:gridCol w:w="5336"/>
        <w:gridCol w:w="3396"/>
      </w:tblGrid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615"/>
        <w:gridCol w:w="1001"/>
        <w:gridCol w:w="615"/>
        <w:gridCol w:w="6010"/>
        <w:gridCol w:w="3444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3"/>
        <w:gridCol w:w="1336"/>
        <w:gridCol w:w="1336"/>
        <w:gridCol w:w="822"/>
        <w:gridCol w:w="1337"/>
        <w:gridCol w:w="4596"/>
      </w:tblGrid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4"/>
        <w:gridCol w:w="4633"/>
      </w:tblGrid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"21" қаңтардағы "Жамбыл ауданының ауылдық округтерінің 2019-2021 жылдарға арналған бюджеттері туралы" № 48-228 шешіміне 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– Алматы облысы Жамбыл аудандық мәслихатының 13.12.2019 </w:t>
      </w:r>
      <w:r>
        <w:rPr>
          <w:rFonts w:ascii="Times New Roman"/>
          <w:b w:val="false"/>
          <w:i w:val="false"/>
          <w:color w:val="ff0000"/>
          <w:sz w:val="28"/>
        </w:rPr>
        <w:t>№ 64-297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bookmarkStart w:name="z228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Ақтерек ауылдық округінің 2019 жылға арналған бюджетi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-3 115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4"/>
        <w:gridCol w:w="4633"/>
      </w:tblGrid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"21" қаңтардағы "Жамбыл ауданының ауылдық округтерінің 2019-2021 жылдарға арналған бюджеттері туралы" № 48-228 шешіміне 5-қосымша</w:t>
            </w:r>
          </w:p>
        </w:tc>
      </w:tr>
    </w:tbl>
    <w:bookmarkStart w:name="z230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Ақтерек ауылдық округінің 2020 жылға арналған бюджетi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810"/>
        <w:gridCol w:w="1810"/>
        <w:gridCol w:w="4201"/>
        <w:gridCol w:w="2763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8"/>
        <w:gridCol w:w="967"/>
        <w:gridCol w:w="1572"/>
        <w:gridCol w:w="2178"/>
        <w:gridCol w:w="5405"/>
      </w:tblGrid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987"/>
        <w:gridCol w:w="987"/>
        <w:gridCol w:w="607"/>
        <w:gridCol w:w="5336"/>
        <w:gridCol w:w="3396"/>
      </w:tblGrid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615"/>
        <w:gridCol w:w="1001"/>
        <w:gridCol w:w="615"/>
        <w:gridCol w:w="6010"/>
        <w:gridCol w:w="3444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3"/>
        <w:gridCol w:w="1336"/>
        <w:gridCol w:w="1336"/>
        <w:gridCol w:w="822"/>
        <w:gridCol w:w="1337"/>
        <w:gridCol w:w="4596"/>
      </w:tblGrid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4"/>
        <w:gridCol w:w="4633"/>
      </w:tblGrid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"21" қаңтардағы "Жамбыл ауданының ауылдық округтерінің 2019-2021 жылдарға арналған бюджеттері туралы" № 48-228 шешіміне 6-қосымша</w:t>
            </w:r>
          </w:p>
        </w:tc>
      </w:tr>
    </w:tbl>
    <w:bookmarkStart w:name="z232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Ақтерек ауылдық округінің 2021 жылға арналған бюджетi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810"/>
        <w:gridCol w:w="1810"/>
        <w:gridCol w:w="4201"/>
        <w:gridCol w:w="2763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8"/>
        <w:gridCol w:w="967"/>
        <w:gridCol w:w="1572"/>
        <w:gridCol w:w="2178"/>
        <w:gridCol w:w="5405"/>
      </w:tblGrid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987"/>
        <w:gridCol w:w="987"/>
        <w:gridCol w:w="607"/>
        <w:gridCol w:w="5336"/>
        <w:gridCol w:w="3396"/>
      </w:tblGrid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615"/>
        <w:gridCol w:w="1001"/>
        <w:gridCol w:w="615"/>
        <w:gridCol w:w="6010"/>
        <w:gridCol w:w="3444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3"/>
        <w:gridCol w:w="1336"/>
        <w:gridCol w:w="1336"/>
        <w:gridCol w:w="822"/>
        <w:gridCol w:w="1337"/>
        <w:gridCol w:w="4596"/>
      </w:tblGrid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4"/>
        <w:gridCol w:w="4633"/>
      </w:tblGrid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"21" қаңтардағы "Жамбыл ауданының ауылдық округтерінің 2019-2021 жылдарға арналған бюджеттері туралы" № 48-228 шешіміне 7-қосымша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– Алматы облысы Жамбыл аудандық мәслихатының 13.12.2019 </w:t>
      </w:r>
      <w:r>
        <w:rPr>
          <w:rFonts w:ascii="Times New Roman"/>
          <w:b w:val="false"/>
          <w:i w:val="false"/>
          <w:color w:val="ff0000"/>
          <w:sz w:val="28"/>
        </w:rPr>
        <w:t>№ 64-297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bookmarkStart w:name="z234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Ақсеңгір ауылдық округінің 2019 жылға арналған бюджетi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64 182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53 172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53 172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106"/>
        <w:gridCol w:w="2705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-1 813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4"/>
        <w:gridCol w:w="4633"/>
      </w:tblGrid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"21" қаңтардағы "Жамбыл ауданының ауылдық округтерінің 2019-2021 жылдарға арналған бюджеттері туралы" № 48-228 шешіміне 8-қосымша</w:t>
            </w:r>
          </w:p>
        </w:tc>
      </w:tr>
    </w:tbl>
    <w:bookmarkStart w:name="z236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Ақсеңгір ауылдық округінің 2020 жылға арналған бюджетi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810"/>
        <w:gridCol w:w="1810"/>
        <w:gridCol w:w="4201"/>
        <w:gridCol w:w="2763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8"/>
        <w:gridCol w:w="967"/>
        <w:gridCol w:w="1572"/>
        <w:gridCol w:w="2178"/>
        <w:gridCol w:w="5405"/>
      </w:tblGrid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987"/>
        <w:gridCol w:w="987"/>
        <w:gridCol w:w="607"/>
        <w:gridCol w:w="5336"/>
        <w:gridCol w:w="3396"/>
      </w:tblGrid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615"/>
        <w:gridCol w:w="1001"/>
        <w:gridCol w:w="615"/>
        <w:gridCol w:w="6010"/>
        <w:gridCol w:w="3444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3"/>
        <w:gridCol w:w="1336"/>
        <w:gridCol w:w="1336"/>
        <w:gridCol w:w="822"/>
        <w:gridCol w:w="1337"/>
        <w:gridCol w:w="4596"/>
      </w:tblGrid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4"/>
        <w:gridCol w:w="4633"/>
      </w:tblGrid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"21" қаңтардағы "Жамбыл ауданының ауылдық округтерінің 2019-2021 жылдарға арналған бюджеттері туралы" № 48-228 шешіміне 9-қосымша</w:t>
            </w:r>
          </w:p>
        </w:tc>
      </w:tr>
    </w:tbl>
    <w:bookmarkStart w:name="z238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Ақcеңгір ауылдық округінің 2021 жылға арналған бюджетi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810"/>
        <w:gridCol w:w="1810"/>
        <w:gridCol w:w="4201"/>
        <w:gridCol w:w="2763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8"/>
        <w:gridCol w:w="967"/>
        <w:gridCol w:w="1572"/>
        <w:gridCol w:w="2178"/>
        <w:gridCol w:w="5405"/>
      </w:tblGrid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987"/>
        <w:gridCol w:w="987"/>
        <w:gridCol w:w="607"/>
        <w:gridCol w:w="5336"/>
        <w:gridCol w:w="3396"/>
      </w:tblGrid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615"/>
        <w:gridCol w:w="1001"/>
        <w:gridCol w:w="615"/>
        <w:gridCol w:w="6010"/>
        <w:gridCol w:w="3444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3"/>
        <w:gridCol w:w="1336"/>
        <w:gridCol w:w="1336"/>
        <w:gridCol w:w="822"/>
        <w:gridCol w:w="1337"/>
        <w:gridCol w:w="4596"/>
      </w:tblGrid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"21" қаңтардағы "Жамбыл ауданының ауылдық округтерінің 2019-2021 жылдарға арналған бюджеттері туралы" № 48-228 шешіміне 10-қосымша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– Алматы облысы Жамбыл аудандық мәслихатының 13.12.2019 </w:t>
      </w:r>
      <w:r>
        <w:rPr>
          <w:rFonts w:ascii="Times New Roman"/>
          <w:b w:val="false"/>
          <w:i w:val="false"/>
          <w:color w:val="ff0000"/>
          <w:sz w:val="28"/>
        </w:rPr>
        <w:t>№ 64-297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bookmarkStart w:name="z240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Беріктас ауылдық округінің 2019 жылға арналған бюджетi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89 047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83 738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83 738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-1 806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"21" қаңтардағы "Жамбыл ауданының ауылдық округтерінің 2019-2021 жылдарға арналған бюджеттері туралы" № 48-228 шешіміне 11-қосымша</w:t>
            </w:r>
          </w:p>
        </w:tc>
      </w:tr>
    </w:tbl>
    <w:bookmarkStart w:name="z242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Беріктас ауылдық округінің 2020 жылға арналған бюджетi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70218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70218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810"/>
        <w:gridCol w:w="1810"/>
        <w:gridCol w:w="4201"/>
        <w:gridCol w:w="2763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8"/>
        <w:gridCol w:w="967"/>
        <w:gridCol w:w="1572"/>
        <w:gridCol w:w="2178"/>
        <w:gridCol w:w="5405"/>
      </w:tblGrid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987"/>
        <w:gridCol w:w="987"/>
        <w:gridCol w:w="607"/>
        <w:gridCol w:w="5336"/>
        <w:gridCol w:w="3396"/>
      </w:tblGrid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615"/>
        <w:gridCol w:w="1001"/>
        <w:gridCol w:w="615"/>
        <w:gridCol w:w="6010"/>
        <w:gridCol w:w="3444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3"/>
        <w:gridCol w:w="1336"/>
        <w:gridCol w:w="1336"/>
        <w:gridCol w:w="822"/>
        <w:gridCol w:w="1337"/>
        <w:gridCol w:w="4596"/>
      </w:tblGrid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"21" қаңтардағы "Жамбыл ауданының ауылдық округтерінің 2019-2021 жылдарға арналған бюджеттері туралы" № 48-228 шешіміне 12-қосымша</w:t>
            </w:r>
          </w:p>
        </w:tc>
      </w:tr>
    </w:tbl>
    <w:bookmarkStart w:name="z244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Беріктас ауылдық округінің 2021 жылға арналған бюджетi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810"/>
        <w:gridCol w:w="1810"/>
        <w:gridCol w:w="4201"/>
        <w:gridCol w:w="2763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8"/>
        <w:gridCol w:w="967"/>
        <w:gridCol w:w="1572"/>
        <w:gridCol w:w="2178"/>
        <w:gridCol w:w="5405"/>
      </w:tblGrid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987"/>
        <w:gridCol w:w="987"/>
        <w:gridCol w:w="607"/>
        <w:gridCol w:w="5336"/>
        <w:gridCol w:w="3396"/>
      </w:tblGrid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615"/>
        <w:gridCol w:w="1001"/>
        <w:gridCol w:w="615"/>
        <w:gridCol w:w="6010"/>
        <w:gridCol w:w="3444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3"/>
        <w:gridCol w:w="1336"/>
        <w:gridCol w:w="1336"/>
        <w:gridCol w:w="822"/>
        <w:gridCol w:w="1337"/>
        <w:gridCol w:w="4596"/>
      </w:tblGrid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"21" қаңтардағы "Жамбыл ауданының ауылдық округтерінің 2019-2021 жылдарға арналған бюджеттері туралы" № 48-228 шешіміне 13-қосымша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– Алматы облысы Жамбыл аудандық мәслихатының 13.12.2019 </w:t>
      </w:r>
      <w:r>
        <w:rPr>
          <w:rFonts w:ascii="Times New Roman"/>
          <w:b w:val="false"/>
          <w:i w:val="false"/>
          <w:color w:val="ff0000"/>
          <w:sz w:val="28"/>
        </w:rPr>
        <w:t>№ 64-297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bookmarkStart w:name="z246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Дегерес ауылдық округінің 2019 жылға арналған бюджетi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74 331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66 848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66 848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0"/>
        <w:gridCol w:w="1645"/>
        <w:gridCol w:w="1060"/>
        <w:gridCol w:w="1645"/>
        <w:gridCol w:w="4263"/>
        <w:gridCol w:w="2627"/>
      </w:tblGrid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-798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"21" қаңтардағы "Жамбыл ауданының ауылдық округтерінің 2019-2021 жылдарға арналған бюджеттері туралы" № 48-228 шешіміне 14-қосымша</w:t>
            </w:r>
          </w:p>
        </w:tc>
      </w:tr>
    </w:tbl>
    <w:bookmarkStart w:name="z248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Дегерес ауылдық округінің 2020 жылға арналған бюджетi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8"/>
        <w:gridCol w:w="967"/>
        <w:gridCol w:w="1572"/>
        <w:gridCol w:w="2178"/>
        <w:gridCol w:w="5405"/>
      </w:tblGrid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987"/>
        <w:gridCol w:w="987"/>
        <w:gridCol w:w="607"/>
        <w:gridCol w:w="5336"/>
        <w:gridCol w:w="3396"/>
      </w:tblGrid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615"/>
        <w:gridCol w:w="1001"/>
        <w:gridCol w:w="615"/>
        <w:gridCol w:w="6010"/>
        <w:gridCol w:w="3444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3"/>
        <w:gridCol w:w="1336"/>
        <w:gridCol w:w="1336"/>
        <w:gridCol w:w="822"/>
        <w:gridCol w:w="1337"/>
        <w:gridCol w:w="4596"/>
      </w:tblGrid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"21" қаңтардағы "Жамбыл ауданының ауылдық округтерінің 2019-2021 жылдарға арналған бюджеттері туралы" № 48-228 шешіміне 15-қосымша</w:t>
            </w:r>
          </w:p>
        </w:tc>
      </w:tr>
    </w:tbl>
    <w:bookmarkStart w:name="z250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Дегерес ауылдық округінің 2021 жылға арналған бюджетi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8"/>
        <w:gridCol w:w="967"/>
        <w:gridCol w:w="1572"/>
        <w:gridCol w:w="2178"/>
        <w:gridCol w:w="5405"/>
      </w:tblGrid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987"/>
        <w:gridCol w:w="987"/>
        <w:gridCol w:w="607"/>
        <w:gridCol w:w="5336"/>
        <w:gridCol w:w="3396"/>
      </w:tblGrid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615"/>
        <w:gridCol w:w="1001"/>
        <w:gridCol w:w="615"/>
        <w:gridCol w:w="6010"/>
        <w:gridCol w:w="3444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3"/>
        <w:gridCol w:w="1336"/>
        <w:gridCol w:w="1336"/>
        <w:gridCol w:w="822"/>
        <w:gridCol w:w="1337"/>
        <w:gridCol w:w="4596"/>
      </w:tblGrid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"21" қаңтардағы "Жамбыл ауданының ауылдық округтерінің 2019-2021 жылдарға арналған бюджеттері туралы" № 48-228 шешіміне 16-қосымша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– Алматы облысы Жамбыл аудандық мәслихатының 13.12.2019 </w:t>
      </w:r>
      <w:r>
        <w:rPr>
          <w:rFonts w:ascii="Times New Roman"/>
          <w:b w:val="false"/>
          <w:i w:val="false"/>
          <w:color w:val="ff0000"/>
          <w:sz w:val="28"/>
        </w:rPr>
        <w:t>№ 64-297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bookmarkStart w:name="z252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2019 жылға арналған бюджетi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45 223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-2 556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"21" қаңтардағы "Жамбыл ауданының ауылдық округтерінің 2019-2021 жылдарға арналған бюджеттері туралы" № 48-228 шешіміне 17-қосымша</w:t>
            </w:r>
          </w:p>
        </w:tc>
      </w:tr>
    </w:tbl>
    <w:bookmarkStart w:name="z254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2020 жылға арналған бюджетi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8"/>
        <w:gridCol w:w="967"/>
        <w:gridCol w:w="1572"/>
        <w:gridCol w:w="2178"/>
        <w:gridCol w:w="5405"/>
      </w:tblGrid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987"/>
        <w:gridCol w:w="987"/>
        <w:gridCol w:w="607"/>
        <w:gridCol w:w="5336"/>
        <w:gridCol w:w="3396"/>
      </w:tblGrid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615"/>
        <w:gridCol w:w="1001"/>
        <w:gridCol w:w="615"/>
        <w:gridCol w:w="6010"/>
        <w:gridCol w:w="3444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3"/>
        <w:gridCol w:w="1336"/>
        <w:gridCol w:w="1336"/>
        <w:gridCol w:w="822"/>
        <w:gridCol w:w="1337"/>
        <w:gridCol w:w="4596"/>
      </w:tblGrid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"21" қаңтардағы "Жамбыл ауданының ауылдық округтерінің 2019-2021 жылдарға арналған бюджеттері туралы" № 48-228 шешіміне 18-қосымша</w:t>
            </w:r>
          </w:p>
        </w:tc>
      </w:tr>
    </w:tbl>
    <w:bookmarkStart w:name="z256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2021 жылға арналған бюджетi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8"/>
        <w:gridCol w:w="967"/>
        <w:gridCol w:w="1572"/>
        <w:gridCol w:w="2178"/>
        <w:gridCol w:w="5405"/>
      </w:tblGrid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987"/>
        <w:gridCol w:w="987"/>
        <w:gridCol w:w="607"/>
        <w:gridCol w:w="5336"/>
        <w:gridCol w:w="3396"/>
      </w:tblGrid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615"/>
        <w:gridCol w:w="1001"/>
        <w:gridCol w:w="615"/>
        <w:gridCol w:w="6010"/>
        <w:gridCol w:w="3444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3"/>
        <w:gridCol w:w="1336"/>
        <w:gridCol w:w="1336"/>
        <w:gridCol w:w="822"/>
        <w:gridCol w:w="1337"/>
        <w:gridCol w:w="4596"/>
      </w:tblGrid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"21" қаңтардағы "Жамбыл ауданының ауылдық округтерінің 2019-2021 жылдарға арналған бюджеттері туралы" № 48-228 шешіміне 19-қосымша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– Алматы облысы Жамбыл аудандық мәслихатының 13.12.2019 </w:t>
      </w:r>
      <w:r>
        <w:rPr>
          <w:rFonts w:ascii="Times New Roman"/>
          <w:b w:val="false"/>
          <w:i w:val="false"/>
          <w:color w:val="ff0000"/>
          <w:sz w:val="28"/>
        </w:rPr>
        <w:t>№ 64-297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bookmarkStart w:name="z258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Қарақастек ауылдық округінің 2019 жылға арналған бюджетi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92 010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79 609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79 609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96 745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-4 735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"21" қаңтардағы "Жамбыл ауданының ауылдық округтерінің 2019-2021 жылдарға арналған бюджеттері туралы" № 48-228 шешіміне 20-қосымша</w:t>
            </w:r>
          </w:p>
        </w:tc>
      </w:tr>
    </w:tbl>
    <w:bookmarkStart w:name="z260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Қарақастек ауылдық округінің 2020 жылға арналған бюджетi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8"/>
        <w:gridCol w:w="967"/>
        <w:gridCol w:w="1572"/>
        <w:gridCol w:w="2178"/>
        <w:gridCol w:w="5405"/>
      </w:tblGrid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987"/>
        <w:gridCol w:w="987"/>
        <w:gridCol w:w="607"/>
        <w:gridCol w:w="5336"/>
        <w:gridCol w:w="3396"/>
      </w:tblGrid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615"/>
        <w:gridCol w:w="1001"/>
        <w:gridCol w:w="615"/>
        <w:gridCol w:w="6010"/>
        <w:gridCol w:w="3444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3"/>
        <w:gridCol w:w="1336"/>
        <w:gridCol w:w="1336"/>
        <w:gridCol w:w="822"/>
        <w:gridCol w:w="1337"/>
        <w:gridCol w:w="4596"/>
      </w:tblGrid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"21" қаңтардағы "Жамбыл ауданының ауылдық округтерінің 2019-2021 жылдарға арналған бюджеттері туралы" № 48-228 шешіміне 21-қосымша</w:t>
            </w:r>
          </w:p>
        </w:tc>
      </w:tr>
    </w:tbl>
    <w:bookmarkStart w:name="z262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Каракастек ауылдық округінің 2021 жылға арналған бюджетi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80596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80596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8"/>
        <w:gridCol w:w="967"/>
        <w:gridCol w:w="1572"/>
        <w:gridCol w:w="2178"/>
        <w:gridCol w:w="5405"/>
      </w:tblGrid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987"/>
        <w:gridCol w:w="987"/>
        <w:gridCol w:w="607"/>
        <w:gridCol w:w="5336"/>
        <w:gridCol w:w="3396"/>
      </w:tblGrid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615"/>
        <w:gridCol w:w="1001"/>
        <w:gridCol w:w="615"/>
        <w:gridCol w:w="6010"/>
        <w:gridCol w:w="3444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3"/>
        <w:gridCol w:w="1336"/>
        <w:gridCol w:w="1336"/>
        <w:gridCol w:w="822"/>
        <w:gridCol w:w="1337"/>
        <w:gridCol w:w="4596"/>
      </w:tblGrid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"21" қаңтардағы "Жамбыл ауданының ауылдық округтерінің 2019-2021 жылдарға арналған бюджеттері туралы" № 48-228 шешіміне 22-қосымша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– Алматы облысы Жамбыл аудандық мәслихатының 13.12.2019 </w:t>
      </w:r>
      <w:r>
        <w:rPr>
          <w:rFonts w:ascii="Times New Roman"/>
          <w:b w:val="false"/>
          <w:i w:val="false"/>
          <w:color w:val="ff0000"/>
          <w:sz w:val="28"/>
        </w:rPr>
        <w:t>№ 64-297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bookmarkStart w:name="z264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ауылдық округінің 2019 жылға арналған бюджетi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51 090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-4 510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"21" қаңтардағы "Жамбыл ауданының ауылдық округтерінің 2019-2021 жылдарға арналған бюджеттері туралы" № 48-228 шешіміне 23-қосымша</w:t>
            </w:r>
          </w:p>
        </w:tc>
      </w:tr>
    </w:tbl>
    <w:bookmarkStart w:name="z266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ауылдық округінің 2020 жылға арналған бюджетi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8"/>
        <w:gridCol w:w="967"/>
        <w:gridCol w:w="1572"/>
        <w:gridCol w:w="2178"/>
        <w:gridCol w:w="5405"/>
      </w:tblGrid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987"/>
        <w:gridCol w:w="987"/>
        <w:gridCol w:w="607"/>
        <w:gridCol w:w="5336"/>
        <w:gridCol w:w="3396"/>
      </w:tblGrid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615"/>
        <w:gridCol w:w="1001"/>
        <w:gridCol w:w="615"/>
        <w:gridCol w:w="6010"/>
        <w:gridCol w:w="3444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3"/>
        <w:gridCol w:w="1336"/>
        <w:gridCol w:w="1336"/>
        <w:gridCol w:w="822"/>
        <w:gridCol w:w="1337"/>
        <w:gridCol w:w="4596"/>
      </w:tblGrid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"21" қаңтардағы "Жамбыл ауданының ауылдық округтерінің 2019-2021 жылдарға арналған бюджеттері туралы" № 48-228 шешіміне 24-қосымша</w:t>
            </w:r>
          </w:p>
        </w:tc>
      </w:tr>
    </w:tbl>
    <w:bookmarkStart w:name="z268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ауылдық округінің 2021 жылға арналған бюджетi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8"/>
        <w:gridCol w:w="967"/>
        <w:gridCol w:w="1572"/>
        <w:gridCol w:w="2178"/>
        <w:gridCol w:w="5405"/>
      </w:tblGrid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987"/>
        <w:gridCol w:w="987"/>
        <w:gridCol w:w="607"/>
        <w:gridCol w:w="5336"/>
        <w:gridCol w:w="3396"/>
      </w:tblGrid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615"/>
        <w:gridCol w:w="1001"/>
        <w:gridCol w:w="615"/>
        <w:gridCol w:w="6010"/>
        <w:gridCol w:w="3444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3"/>
        <w:gridCol w:w="1336"/>
        <w:gridCol w:w="1336"/>
        <w:gridCol w:w="822"/>
        <w:gridCol w:w="1337"/>
        <w:gridCol w:w="4596"/>
      </w:tblGrid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"21" қаңтардағы "Жамбыл ауданының ауылдық округтерінің 2019-2021 жылдарға арналған бюджеттері туралы" № 48-228 шешіміне 25-қосымша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– Алматы облысы Жамбыл аудандық мәслихатының 13.12.2019 </w:t>
      </w:r>
      <w:r>
        <w:rPr>
          <w:rFonts w:ascii="Times New Roman"/>
          <w:b w:val="false"/>
          <w:i w:val="false"/>
          <w:color w:val="ff0000"/>
          <w:sz w:val="28"/>
        </w:rPr>
        <w:t>№ 64-297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bookmarkStart w:name="z270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ауылдық округінің 2019 жылға арналған бюджетi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-8 305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"21" қаңтардағы "Жамбыл ауданының ауылдық округтерінің 2019-2021 жылдарға арналған бюджеттері туралы" № 48-228 шешіміне 26-қосымша</w:t>
            </w:r>
          </w:p>
        </w:tc>
      </w:tr>
    </w:tbl>
    <w:bookmarkStart w:name="z272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ауылдық округінің 2020 жылға арналған бюджетi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278"/>
        <w:gridCol w:w="1279"/>
        <w:gridCol w:w="3646"/>
        <w:gridCol w:w="4819"/>
      </w:tblGrid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8"/>
        <w:gridCol w:w="967"/>
        <w:gridCol w:w="1572"/>
        <w:gridCol w:w="2178"/>
        <w:gridCol w:w="5405"/>
      </w:tblGrid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987"/>
        <w:gridCol w:w="987"/>
        <w:gridCol w:w="607"/>
        <w:gridCol w:w="5336"/>
        <w:gridCol w:w="3396"/>
      </w:tblGrid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615"/>
        <w:gridCol w:w="1001"/>
        <w:gridCol w:w="615"/>
        <w:gridCol w:w="6010"/>
        <w:gridCol w:w="3444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3"/>
        <w:gridCol w:w="1336"/>
        <w:gridCol w:w="1336"/>
        <w:gridCol w:w="822"/>
        <w:gridCol w:w="1337"/>
        <w:gridCol w:w="4596"/>
      </w:tblGrid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"21" қаңтардағы "Жамбыл ауданының ауылдық округтерінің 2019-2021 жылдарға арналған бюджеттері туралы" № 48-228 шешіміне 27-қосымша</w:t>
            </w:r>
          </w:p>
        </w:tc>
      </w:tr>
    </w:tbl>
    <w:bookmarkStart w:name="z274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ауылдық округінің 2021 жылға арналған бюджетi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278"/>
        <w:gridCol w:w="1279"/>
        <w:gridCol w:w="3646"/>
        <w:gridCol w:w="4819"/>
      </w:tblGrid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8"/>
        <w:gridCol w:w="967"/>
        <w:gridCol w:w="1572"/>
        <w:gridCol w:w="2178"/>
        <w:gridCol w:w="5405"/>
      </w:tblGrid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987"/>
        <w:gridCol w:w="987"/>
        <w:gridCol w:w="607"/>
        <w:gridCol w:w="5336"/>
        <w:gridCol w:w="3396"/>
      </w:tblGrid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615"/>
        <w:gridCol w:w="1001"/>
        <w:gridCol w:w="615"/>
        <w:gridCol w:w="6010"/>
        <w:gridCol w:w="3444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3"/>
        <w:gridCol w:w="1336"/>
        <w:gridCol w:w="1336"/>
        <w:gridCol w:w="822"/>
        <w:gridCol w:w="1337"/>
        <w:gridCol w:w="4596"/>
      </w:tblGrid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"21" қаңтардағы "Жамбыл ауданының ауылдық округтерінің 2019-2021 жылдарға арналған бюджеттері туралы" № 48-228 шешіміне 28-қосымша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– Алматы облысы Жамбыл аудандық мәслихатының 13.12.2019 </w:t>
      </w:r>
      <w:r>
        <w:rPr>
          <w:rFonts w:ascii="Times New Roman"/>
          <w:b w:val="false"/>
          <w:i w:val="false"/>
          <w:color w:val="ff0000"/>
          <w:sz w:val="28"/>
        </w:rPr>
        <w:t>№ 64-297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bookmarkStart w:name="z276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Мыңбаев ауылдық округінің 2019 жылға арналған бюджетi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өкілді, арқарушы және басқа да органдар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-2 993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"21" қаңтардағы "Жамбыл ауданының ауылдық округтерінің 2019-2021 жылдарға арналған бюджеттері туралы" № 48-228 шешіміне 29-қосымша</w:t>
            </w:r>
          </w:p>
        </w:tc>
      </w:tr>
    </w:tbl>
    <w:bookmarkStart w:name="z278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Мыңбаев ауылдық округінің 2020 жылға арналған бюджетi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8"/>
        <w:gridCol w:w="967"/>
        <w:gridCol w:w="1572"/>
        <w:gridCol w:w="2178"/>
        <w:gridCol w:w="5405"/>
      </w:tblGrid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987"/>
        <w:gridCol w:w="987"/>
        <w:gridCol w:w="607"/>
        <w:gridCol w:w="5336"/>
        <w:gridCol w:w="3396"/>
      </w:tblGrid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615"/>
        <w:gridCol w:w="1001"/>
        <w:gridCol w:w="615"/>
        <w:gridCol w:w="6010"/>
        <w:gridCol w:w="3444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3"/>
        <w:gridCol w:w="1336"/>
        <w:gridCol w:w="1336"/>
        <w:gridCol w:w="822"/>
        <w:gridCol w:w="1337"/>
        <w:gridCol w:w="4596"/>
      </w:tblGrid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"21" қаңтардағы "Жамбыл ауданының ауылдық округтерінің 2019-2021 жылдарға арналған бюджеттері туралы" № 48-228 шешіміне 30-қосымша</w:t>
            </w:r>
          </w:p>
        </w:tc>
      </w:tr>
    </w:tbl>
    <w:bookmarkStart w:name="z280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Мыңбаев ауылдық округінің 2021 жылға арналған бюджетi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1293"/>
        <w:gridCol w:w="1293"/>
        <w:gridCol w:w="574"/>
        <w:gridCol w:w="3687"/>
        <w:gridCol w:w="4160"/>
      </w:tblGrid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19482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11208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14553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14553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8"/>
        <w:gridCol w:w="967"/>
        <w:gridCol w:w="1572"/>
        <w:gridCol w:w="2178"/>
        <w:gridCol w:w="5405"/>
      </w:tblGrid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987"/>
        <w:gridCol w:w="987"/>
        <w:gridCol w:w="607"/>
        <w:gridCol w:w="5336"/>
        <w:gridCol w:w="3396"/>
      </w:tblGrid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615"/>
        <w:gridCol w:w="1001"/>
        <w:gridCol w:w="615"/>
        <w:gridCol w:w="6010"/>
        <w:gridCol w:w="3444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3"/>
        <w:gridCol w:w="1336"/>
        <w:gridCol w:w="1336"/>
        <w:gridCol w:w="822"/>
        <w:gridCol w:w="1337"/>
        <w:gridCol w:w="4596"/>
      </w:tblGrid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"21" қаңтардағы "Жамбыл ауданының ауылдық округтерінің 2019-2021 жылдарға арналған бюджеттері туралы" № 48-228 шешіміне 31-қосымша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– Алматы облысы Жамбыл аудандық мәслихатының 13.12.2019 </w:t>
      </w:r>
      <w:r>
        <w:rPr>
          <w:rFonts w:ascii="Times New Roman"/>
          <w:b w:val="false"/>
          <w:i w:val="false"/>
          <w:color w:val="ff0000"/>
          <w:sz w:val="28"/>
        </w:rPr>
        <w:t>№ 64-297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bookmarkStart w:name="z282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Мәтібұлақ ауылдық округінің 2019 жылға арналған бюджетi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-1 790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"21" қаңтардағы "Жамбыл ауданының ауылдық округтерінің 2019-2021 жылдарға арналған бюджеттері туралы" № 48-228 шешіміне 32-қосымша</w:t>
            </w:r>
          </w:p>
        </w:tc>
      </w:tr>
    </w:tbl>
    <w:bookmarkStart w:name="z284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Мәтібұлақ ауылдық округінің 2020 жылға арналған бюджетi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1293"/>
        <w:gridCol w:w="1293"/>
        <w:gridCol w:w="574"/>
        <w:gridCol w:w="3687"/>
        <w:gridCol w:w="4160"/>
      </w:tblGrid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30855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10238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20617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20617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8"/>
        <w:gridCol w:w="967"/>
        <w:gridCol w:w="1572"/>
        <w:gridCol w:w="2178"/>
        <w:gridCol w:w="5405"/>
      </w:tblGrid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987"/>
        <w:gridCol w:w="987"/>
        <w:gridCol w:w="607"/>
        <w:gridCol w:w="5336"/>
        <w:gridCol w:w="3396"/>
      </w:tblGrid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615"/>
        <w:gridCol w:w="1001"/>
        <w:gridCol w:w="615"/>
        <w:gridCol w:w="6010"/>
        <w:gridCol w:w="3444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3"/>
        <w:gridCol w:w="1336"/>
        <w:gridCol w:w="1336"/>
        <w:gridCol w:w="822"/>
        <w:gridCol w:w="1337"/>
        <w:gridCol w:w="4596"/>
      </w:tblGrid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"21" қаңтардағы "Жамбыл ауданының ауылдық округтерінің 2019-2021 жылдарға арналған бюджеттері туралы" № 48-228 шешіміне 33-қосымша</w:t>
            </w:r>
          </w:p>
        </w:tc>
      </w:tr>
    </w:tbl>
    <w:bookmarkStart w:name="z286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Мәтібұлақ ауылдық округінің 2021 жылға арналған бюджетi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8"/>
        <w:gridCol w:w="967"/>
        <w:gridCol w:w="1572"/>
        <w:gridCol w:w="2178"/>
        <w:gridCol w:w="5405"/>
      </w:tblGrid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987"/>
        <w:gridCol w:w="987"/>
        <w:gridCol w:w="607"/>
        <w:gridCol w:w="5336"/>
        <w:gridCol w:w="3396"/>
      </w:tblGrid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615"/>
        <w:gridCol w:w="1001"/>
        <w:gridCol w:w="615"/>
        <w:gridCol w:w="6010"/>
        <w:gridCol w:w="3444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3"/>
        <w:gridCol w:w="1336"/>
        <w:gridCol w:w="1336"/>
        <w:gridCol w:w="822"/>
        <w:gridCol w:w="1337"/>
        <w:gridCol w:w="4596"/>
      </w:tblGrid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"21" қаңтардағы "Жамбыл ауданының ауылдық округтерінің 2019-2021 жылдарға арналған бюджеттері туралы" № 48-228 шешіміне 34-қосымша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– Алматы облысы Жамбыл аудандық мәслихатының 13.12.2019 </w:t>
      </w:r>
      <w:r>
        <w:rPr>
          <w:rFonts w:ascii="Times New Roman"/>
          <w:b w:val="false"/>
          <w:i w:val="false"/>
          <w:color w:val="ff0000"/>
          <w:sz w:val="28"/>
        </w:rPr>
        <w:t>№ 64-297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bookmarkStart w:name="z288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Самсы ауылдық округінің 2019 жылға арналған бюджетi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9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0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1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2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3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4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-2 807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5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"21" қаңтардағы "Жамбыл ауданының ауылдық округтерінің 2019-2021 жылдарға арналған бюджеттері туралы" № 48-228 шешіміне 35-қосымша</w:t>
            </w:r>
          </w:p>
        </w:tc>
      </w:tr>
    </w:tbl>
    <w:bookmarkStart w:name="z290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Самсы ауылдық округінің 2020 жылға арналған бюджетi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810"/>
        <w:gridCol w:w="1810"/>
        <w:gridCol w:w="4201"/>
        <w:gridCol w:w="2763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8"/>
        <w:gridCol w:w="967"/>
        <w:gridCol w:w="1572"/>
        <w:gridCol w:w="2178"/>
        <w:gridCol w:w="5405"/>
      </w:tblGrid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987"/>
        <w:gridCol w:w="987"/>
        <w:gridCol w:w="607"/>
        <w:gridCol w:w="5336"/>
        <w:gridCol w:w="3396"/>
      </w:tblGrid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615"/>
        <w:gridCol w:w="1001"/>
        <w:gridCol w:w="615"/>
        <w:gridCol w:w="6010"/>
        <w:gridCol w:w="3444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3"/>
        <w:gridCol w:w="1336"/>
        <w:gridCol w:w="1336"/>
        <w:gridCol w:w="822"/>
        <w:gridCol w:w="1337"/>
        <w:gridCol w:w="4596"/>
      </w:tblGrid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"21" қаңтардағы "Жамбыл ауданының ауылдық округтерінің 2019-2021 жылдарға арналған бюджеттері туралы" № 48-228 шешіміне 36-қосымша</w:t>
            </w:r>
          </w:p>
        </w:tc>
      </w:tr>
    </w:tbl>
    <w:bookmarkStart w:name="z292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Самсы ауылдық округінің 2021 жылға арналған бюджетi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810"/>
        <w:gridCol w:w="1810"/>
        <w:gridCol w:w="4201"/>
        <w:gridCol w:w="2763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8"/>
        <w:gridCol w:w="967"/>
        <w:gridCol w:w="1572"/>
        <w:gridCol w:w="2178"/>
        <w:gridCol w:w="5405"/>
      </w:tblGrid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987"/>
        <w:gridCol w:w="987"/>
        <w:gridCol w:w="607"/>
        <w:gridCol w:w="5336"/>
        <w:gridCol w:w="3396"/>
      </w:tblGrid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615"/>
        <w:gridCol w:w="1001"/>
        <w:gridCol w:w="615"/>
        <w:gridCol w:w="6010"/>
        <w:gridCol w:w="3444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3"/>
        <w:gridCol w:w="1336"/>
        <w:gridCol w:w="1336"/>
        <w:gridCol w:w="822"/>
        <w:gridCol w:w="1337"/>
        <w:gridCol w:w="4596"/>
      </w:tblGrid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"21" қаңтардағы "Жамбыл ауданының ауылдық округтерінің 2019-2021 жылдарға арналған бюджеттері туралы" № 48-228 шешіміне 37-қосымша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37-қосымша жаңа редакцияда – Алматы облысы Жамбыл аудандық мәслихатының 13.12.2019 </w:t>
      </w:r>
      <w:r>
        <w:rPr>
          <w:rFonts w:ascii="Times New Roman"/>
          <w:b w:val="false"/>
          <w:i w:val="false"/>
          <w:color w:val="ff0000"/>
          <w:sz w:val="28"/>
        </w:rPr>
        <w:t>№ 64-297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bookmarkStart w:name="z294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Таран ауылдық округінің 2019 жылға арналған бюджетi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9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89 496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81 285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81 285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0"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93 022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60 796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1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2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3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4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-3 526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5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"21" қаңтардағы "Жамбыл ауданының ауылдық округтерінің 2019-2021 жылдарға арналған бюджеттері туралы" № 48-228 шешіміне 38-қосымша</w:t>
            </w:r>
          </w:p>
        </w:tc>
      </w:tr>
    </w:tbl>
    <w:bookmarkStart w:name="z296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Таран ауылдық округінің 2020 жылға арналған бюджетi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8"/>
        <w:gridCol w:w="967"/>
        <w:gridCol w:w="1572"/>
        <w:gridCol w:w="2178"/>
        <w:gridCol w:w="5405"/>
      </w:tblGrid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987"/>
        <w:gridCol w:w="987"/>
        <w:gridCol w:w="607"/>
        <w:gridCol w:w="5336"/>
        <w:gridCol w:w="3396"/>
      </w:tblGrid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615"/>
        <w:gridCol w:w="1001"/>
        <w:gridCol w:w="615"/>
        <w:gridCol w:w="6010"/>
        <w:gridCol w:w="3444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3"/>
        <w:gridCol w:w="1336"/>
        <w:gridCol w:w="1336"/>
        <w:gridCol w:w="822"/>
        <w:gridCol w:w="1337"/>
        <w:gridCol w:w="4596"/>
      </w:tblGrid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"21" қаңтардағы "Жамбыл ауданының ауылдық округтерінің 2019-2021 жылдарға арналған бюджеттері туралы" № 48-228 шешіміне 39-қосымша</w:t>
            </w:r>
          </w:p>
        </w:tc>
      </w:tr>
    </w:tbl>
    <w:bookmarkStart w:name="z298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Таран ауылдық округінің 2021 жылға арналған бюджетi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8"/>
        <w:gridCol w:w="967"/>
        <w:gridCol w:w="1572"/>
        <w:gridCol w:w="2178"/>
        <w:gridCol w:w="5405"/>
      </w:tblGrid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987"/>
        <w:gridCol w:w="987"/>
        <w:gridCol w:w="607"/>
        <w:gridCol w:w="5336"/>
        <w:gridCol w:w="3396"/>
      </w:tblGrid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615"/>
        <w:gridCol w:w="1001"/>
        <w:gridCol w:w="615"/>
        <w:gridCol w:w="6010"/>
        <w:gridCol w:w="3444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3"/>
        <w:gridCol w:w="1336"/>
        <w:gridCol w:w="1336"/>
        <w:gridCol w:w="822"/>
        <w:gridCol w:w="1337"/>
        <w:gridCol w:w="4596"/>
      </w:tblGrid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"21" қаңтардағы "Жамбыл ауданының ауылдық округтерінің 2019-2021 жылдарға арналған бюджеттері туралы" № 48-228 шешіміне 40-қосымша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40-қосымша жаңа редакцияда – Алматы облысы Жамбыл аудандық мәслихатының 13.12.2019 </w:t>
      </w:r>
      <w:r>
        <w:rPr>
          <w:rFonts w:ascii="Times New Roman"/>
          <w:b w:val="false"/>
          <w:i w:val="false"/>
          <w:color w:val="ff0000"/>
          <w:sz w:val="28"/>
        </w:rPr>
        <w:t>№ 64-297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bookmarkStart w:name="z300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 ауылдық округінің 2019 жылға арналған бюджетi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9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0"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1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2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3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4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-1 810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5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"21" қаңтардағы "Жамбыл ауданының ауылдық округтерінің 2019-2021 жылдарға арналған бюджеттері туралы" № 48-228 шешіміне 41-қосымша</w:t>
            </w:r>
          </w:p>
        </w:tc>
      </w:tr>
    </w:tbl>
    <w:bookmarkStart w:name="z302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 ауылдық округінің 2020 жылға арналған бюджетi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8"/>
        <w:gridCol w:w="967"/>
        <w:gridCol w:w="1572"/>
        <w:gridCol w:w="2178"/>
        <w:gridCol w:w="5405"/>
      </w:tblGrid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987"/>
        <w:gridCol w:w="987"/>
        <w:gridCol w:w="607"/>
        <w:gridCol w:w="5336"/>
        <w:gridCol w:w="3396"/>
      </w:tblGrid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615"/>
        <w:gridCol w:w="1001"/>
        <w:gridCol w:w="615"/>
        <w:gridCol w:w="6010"/>
        <w:gridCol w:w="3444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3"/>
        <w:gridCol w:w="1336"/>
        <w:gridCol w:w="1336"/>
        <w:gridCol w:w="822"/>
        <w:gridCol w:w="1337"/>
        <w:gridCol w:w="4596"/>
      </w:tblGrid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"21" қаңтардағы "Жамбыл ауданының ауылдық округтерінің 2019-2021 жылдарға арналған бюджеттері туралы" № 48-228 шешіміне 42-қосымша</w:t>
            </w:r>
          </w:p>
        </w:tc>
      </w:tr>
    </w:tbl>
    <w:bookmarkStart w:name="z304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 ауылдық округінің 2021 жылға арналған бюджетi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4874"/>
        <w:gridCol w:w="2393"/>
      </w:tblGrid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8"/>
        <w:gridCol w:w="967"/>
        <w:gridCol w:w="1572"/>
        <w:gridCol w:w="2178"/>
        <w:gridCol w:w="5405"/>
      </w:tblGrid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987"/>
        <w:gridCol w:w="987"/>
        <w:gridCol w:w="607"/>
        <w:gridCol w:w="5336"/>
        <w:gridCol w:w="3396"/>
      </w:tblGrid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615"/>
        <w:gridCol w:w="1001"/>
        <w:gridCol w:w="615"/>
        <w:gridCol w:w="6010"/>
        <w:gridCol w:w="3444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3"/>
        <w:gridCol w:w="1336"/>
        <w:gridCol w:w="1336"/>
        <w:gridCol w:w="822"/>
        <w:gridCol w:w="1337"/>
        <w:gridCol w:w="4596"/>
      </w:tblGrid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"21" қаңтардағы "Жамбыл ауданының ауылдық округтерінің 2019-2021 жылдарға арналған бюджеттері туралы" № 48-228 шешіміне 43-қосымша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43-қосымша жаңа редакцияда – Алматы облысы Жамбыл аудандық мәслихатының 13.12.2019 </w:t>
      </w:r>
      <w:r>
        <w:rPr>
          <w:rFonts w:ascii="Times New Roman"/>
          <w:b w:val="false"/>
          <w:i w:val="false"/>
          <w:color w:val="ff0000"/>
          <w:sz w:val="28"/>
        </w:rPr>
        <w:t>№ 64-297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bookmarkStart w:name="z306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Үңгіртас ауылдық округінің 2019 жылға арналған бюджетi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9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0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1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2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3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4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-3 651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5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"21" қаңтардағы "Жамбыл ауданының ауылдық округтерінің 2019-2021 жылдарға арналған бюджеттері туралы" № 48-228 шешіміне 44-қосымша</w:t>
            </w:r>
          </w:p>
        </w:tc>
      </w:tr>
    </w:tbl>
    <w:bookmarkStart w:name="z308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Үңгіртас ауылдық округінің 2020 жылға арналған бюджетi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810"/>
        <w:gridCol w:w="1810"/>
        <w:gridCol w:w="4201"/>
        <w:gridCol w:w="2763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8"/>
        <w:gridCol w:w="967"/>
        <w:gridCol w:w="1572"/>
        <w:gridCol w:w="2178"/>
        <w:gridCol w:w="5405"/>
      </w:tblGrid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987"/>
        <w:gridCol w:w="987"/>
        <w:gridCol w:w="607"/>
        <w:gridCol w:w="5336"/>
        <w:gridCol w:w="3396"/>
      </w:tblGrid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615"/>
        <w:gridCol w:w="1001"/>
        <w:gridCol w:w="615"/>
        <w:gridCol w:w="6010"/>
        <w:gridCol w:w="3444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3"/>
        <w:gridCol w:w="1336"/>
        <w:gridCol w:w="1336"/>
        <w:gridCol w:w="822"/>
        <w:gridCol w:w="1337"/>
        <w:gridCol w:w="4596"/>
      </w:tblGrid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"21" қаңтардағы "Жамбыл ауданының ауылдық округтерінің 2019-2021 жылдарға арналған бюджеттері туралы" № 48-228 шешіміне 45-қосымша</w:t>
            </w:r>
          </w:p>
        </w:tc>
      </w:tr>
    </w:tbl>
    <w:bookmarkStart w:name="z310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Үңгіртас ауылдық округінің 2021 жылға арналған бюджетi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810"/>
        <w:gridCol w:w="1810"/>
        <w:gridCol w:w="4201"/>
        <w:gridCol w:w="2763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8"/>
        <w:gridCol w:w="967"/>
        <w:gridCol w:w="1572"/>
        <w:gridCol w:w="2178"/>
        <w:gridCol w:w="5405"/>
      </w:tblGrid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987"/>
        <w:gridCol w:w="987"/>
        <w:gridCol w:w="607"/>
        <w:gridCol w:w="5336"/>
        <w:gridCol w:w="3396"/>
      </w:tblGrid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615"/>
        <w:gridCol w:w="1001"/>
        <w:gridCol w:w="615"/>
        <w:gridCol w:w="6010"/>
        <w:gridCol w:w="3444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3"/>
        <w:gridCol w:w="1336"/>
        <w:gridCol w:w="1336"/>
        <w:gridCol w:w="822"/>
        <w:gridCol w:w="1337"/>
        <w:gridCol w:w="4596"/>
      </w:tblGrid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"21" қаңтардағы "Жамбыл ауданының ауылдық округтерінің 2019-2021 жылдарға арналған бюджеттері туралы" № 48-228 шешіміне 46-қосымша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46-қосымша жаңа редакцияда – Алматы облысы Жамбыл аудандық мәслихатының 13.12.2019 </w:t>
      </w:r>
      <w:r>
        <w:rPr>
          <w:rFonts w:ascii="Times New Roman"/>
          <w:b w:val="false"/>
          <w:i w:val="false"/>
          <w:color w:val="ff0000"/>
          <w:sz w:val="28"/>
        </w:rPr>
        <w:t>№ 64-297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bookmarkStart w:name="z312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Ұзынағаш ауылдық округінің 2019 жылға арналған бюджетi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9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441 199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8"/>
        <w:gridCol w:w="1492"/>
        <w:gridCol w:w="1492"/>
        <w:gridCol w:w="4641"/>
        <w:gridCol w:w="2869"/>
      </w:tblGrid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0"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476 207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280 172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278 772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278 772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133 341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145 431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114 354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114 354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114 354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85 529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1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2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3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4"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-35 008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5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"21" қаңтардағы "Жамбыл ауданының ауылдық округтерінің 2019-2021 жылдарға арналған бюджеттері туралы" № 48-228 шешіміне 47-қосымша</w:t>
            </w:r>
          </w:p>
        </w:tc>
      </w:tr>
    </w:tbl>
    <w:bookmarkStart w:name="z314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Ұзынағаш ауылдық округінің 2020 жылға арналған бюджетi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278"/>
        <w:gridCol w:w="1279"/>
        <w:gridCol w:w="3646"/>
        <w:gridCol w:w="4819"/>
      </w:tblGrid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Кірістер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719"/>
        <w:gridCol w:w="1517"/>
        <w:gridCol w:w="1517"/>
        <w:gridCol w:w="4717"/>
        <w:gridCol w:w="2713"/>
      </w:tblGrid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419608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254544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254544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254544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8"/>
        <w:gridCol w:w="967"/>
        <w:gridCol w:w="1572"/>
        <w:gridCol w:w="2178"/>
        <w:gridCol w:w="5405"/>
      </w:tblGrid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987"/>
        <w:gridCol w:w="987"/>
        <w:gridCol w:w="607"/>
        <w:gridCol w:w="5336"/>
        <w:gridCol w:w="3396"/>
      </w:tblGrid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615"/>
        <w:gridCol w:w="1001"/>
        <w:gridCol w:w="615"/>
        <w:gridCol w:w="6010"/>
        <w:gridCol w:w="3444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3"/>
        <w:gridCol w:w="1336"/>
        <w:gridCol w:w="1336"/>
        <w:gridCol w:w="822"/>
        <w:gridCol w:w="1337"/>
        <w:gridCol w:w="4596"/>
      </w:tblGrid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"21" қаңтардағы "Жамбыл ауданының ауылдық округтерінің 2019-2021 жылдарға арналған бюджеттері туралы" № 48-228 шешіміне 48-қосымша</w:t>
            </w:r>
          </w:p>
        </w:tc>
      </w:tr>
    </w:tbl>
    <w:bookmarkStart w:name="z316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Ұзынағаш ауылдық округінің 2021 жылға арналған бюджетi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278"/>
        <w:gridCol w:w="1279"/>
        <w:gridCol w:w="3646"/>
        <w:gridCol w:w="4819"/>
      </w:tblGrid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719"/>
        <w:gridCol w:w="1517"/>
        <w:gridCol w:w="1517"/>
        <w:gridCol w:w="4717"/>
        <w:gridCol w:w="2713"/>
      </w:tblGrid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434012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265628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264114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264114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264114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92492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92492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92492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8"/>
        <w:gridCol w:w="967"/>
        <w:gridCol w:w="1572"/>
        <w:gridCol w:w="2178"/>
        <w:gridCol w:w="5405"/>
      </w:tblGrid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987"/>
        <w:gridCol w:w="987"/>
        <w:gridCol w:w="607"/>
        <w:gridCol w:w="5336"/>
        <w:gridCol w:w="3396"/>
      </w:tblGrid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615"/>
        <w:gridCol w:w="1001"/>
        <w:gridCol w:w="615"/>
        <w:gridCol w:w="6010"/>
        <w:gridCol w:w="3444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3"/>
        <w:gridCol w:w="1336"/>
        <w:gridCol w:w="1336"/>
        <w:gridCol w:w="822"/>
        <w:gridCol w:w="1337"/>
        <w:gridCol w:w="4596"/>
      </w:tblGrid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"21" қаңтардағы "Жамбыл ауданының ауылдық округтерінің 2019-2021 жылдарға арналған бюджеттері туралы" № 48-228 шешіміне 49-қосымша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49-қосымша жаңа редакцияда – Алматы облысы Жамбыл аудандық мәслихатының 13.12.2019 </w:t>
      </w:r>
      <w:r>
        <w:rPr>
          <w:rFonts w:ascii="Times New Roman"/>
          <w:b w:val="false"/>
          <w:i w:val="false"/>
          <w:color w:val="ff0000"/>
          <w:sz w:val="28"/>
        </w:rPr>
        <w:t>№ 64-297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bookmarkStart w:name="z318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Шолаққарғалы ауылдық округінің 2019 жылға арналған бюджетi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9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0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1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2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3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4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-7 191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5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"21" қаңтардағы "Жамбыл ауданының ауылдық округтерінің 2019-2021 жылдарға арналған бюджеттері туралы" № 48-228 шешіміне 50-қосымша</w:t>
            </w:r>
          </w:p>
        </w:tc>
      </w:tr>
    </w:tbl>
    <w:bookmarkStart w:name="z320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Шолаққарғалы ауылдық округінің 2020 жылға арналған бюджетi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278"/>
        <w:gridCol w:w="1279"/>
        <w:gridCol w:w="3646"/>
        <w:gridCol w:w="4819"/>
      </w:tblGrid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104817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8"/>
        <w:gridCol w:w="967"/>
        <w:gridCol w:w="1572"/>
        <w:gridCol w:w="2178"/>
        <w:gridCol w:w="5405"/>
      </w:tblGrid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987"/>
        <w:gridCol w:w="987"/>
        <w:gridCol w:w="607"/>
        <w:gridCol w:w="5336"/>
        <w:gridCol w:w="3396"/>
      </w:tblGrid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615"/>
        <w:gridCol w:w="1001"/>
        <w:gridCol w:w="615"/>
        <w:gridCol w:w="6010"/>
        <w:gridCol w:w="3444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3"/>
        <w:gridCol w:w="1336"/>
        <w:gridCol w:w="1336"/>
        <w:gridCol w:w="822"/>
        <w:gridCol w:w="1337"/>
        <w:gridCol w:w="4596"/>
      </w:tblGrid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"21" қаңтардағы "Жамбыл ауданының ауылдық округтерінің 2019-2021 жылдарға арналған бюджеттері туралы" № 48-228 шешіміне 51-қосымша</w:t>
            </w:r>
          </w:p>
        </w:tc>
      </w:tr>
    </w:tbl>
    <w:bookmarkStart w:name="z322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Шолаққарғалы ауылдық округінің 2021 жылға арналған бюджетi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278"/>
        <w:gridCol w:w="1279"/>
        <w:gridCol w:w="3646"/>
        <w:gridCol w:w="4819"/>
      </w:tblGrid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8"/>
        <w:gridCol w:w="967"/>
        <w:gridCol w:w="1572"/>
        <w:gridCol w:w="2178"/>
        <w:gridCol w:w="5405"/>
      </w:tblGrid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987"/>
        <w:gridCol w:w="987"/>
        <w:gridCol w:w="607"/>
        <w:gridCol w:w="5336"/>
        <w:gridCol w:w="3396"/>
      </w:tblGrid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615"/>
        <w:gridCol w:w="1001"/>
        <w:gridCol w:w="615"/>
        <w:gridCol w:w="6010"/>
        <w:gridCol w:w="3444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3"/>
        <w:gridCol w:w="1336"/>
        <w:gridCol w:w="1336"/>
        <w:gridCol w:w="822"/>
        <w:gridCol w:w="1337"/>
        <w:gridCol w:w="4596"/>
      </w:tblGrid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"21" қаңтардағы "Жамбыл ауданының ауылдық округтерінің 2019-2021 жылдарға арналған бюджеттері туралы" № 48-228 шешіміне 52-қосымша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52-қосымша жаңа редакцияда – Алматы облысы Жамбыл аудандық мәслихатының 13.12.2019 </w:t>
      </w:r>
      <w:r>
        <w:rPr>
          <w:rFonts w:ascii="Times New Roman"/>
          <w:b w:val="false"/>
          <w:i w:val="false"/>
          <w:color w:val="ff0000"/>
          <w:sz w:val="28"/>
        </w:rPr>
        <w:t>№ 64-297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bookmarkStart w:name="z324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Шиен ауылдық округінің 2019 жылға арналған бюджетi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9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51 800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0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1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2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3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4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-2 327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5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"21" қаңтардағы "Жамбыл ауданының ауылдық округтерінің 2019-2021 жылдарға арналған бюджеттері туралы" № 48-228 шешіміне 53-қосымша</w:t>
            </w:r>
          </w:p>
        </w:tc>
      </w:tr>
    </w:tbl>
    <w:bookmarkStart w:name="z326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Шиен ауылдық округінің 2020 жылға арналған бюджетi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810"/>
        <w:gridCol w:w="1810"/>
        <w:gridCol w:w="4201"/>
        <w:gridCol w:w="2763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8"/>
        <w:gridCol w:w="967"/>
        <w:gridCol w:w="1572"/>
        <w:gridCol w:w="2178"/>
        <w:gridCol w:w="5405"/>
      </w:tblGrid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987"/>
        <w:gridCol w:w="987"/>
        <w:gridCol w:w="607"/>
        <w:gridCol w:w="5336"/>
        <w:gridCol w:w="3396"/>
      </w:tblGrid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615"/>
        <w:gridCol w:w="1001"/>
        <w:gridCol w:w="615"/>
        <w:gridCol w:w="6010"/>
        <w:gridCol w:w="3444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3"/>
        <w:gridCol w:w="1336"/>
        <w:gridCol w:w="1336"/>
        <w:gridCol w:w="822"/>
        <w:gridCol w:w="1337"/>
        <w:gridCol w:w="4596"/>
      </w:tblGrid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"21" қаңтардағы "Жамбыл ауданының ауылдық округтерінің 2019-2021 жылдарға арналған бюджеттері туралы" № 48-228 шешіміне 54-қосымша</w:t>
            </w:r>
          </w:p>
        </w:tc>
      </w:tr>
    </w:tbl>
    <w:bookmarkStart w:name="z328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Шиен ауылдық округінің 2021 жылға арналған бюджетi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810"/>
        <w:gridCol w:w="1810"/>
        <w:gridCol w:w="4201"/>
        <w:gridCol w:w="2763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19859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31923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8"/>
        <w:gridCol w:w="967"/>
        <w:gridCol w:w="1572"/>
        <w:gridCol w:w="2178"/>
        <w:gridCol w:w="5405"/>
      </w:tblGrid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987"/>
        <w:gridCol w:w="987"/>
        <w:gridCol w:w="607"/>
        <w:gridCol w:w="5336"/>
        <w:gridCol w:w="3396"/>
      </w:tblGrid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615"/>
        <w:gridCol w:w="1001"/>
        <w:gridCol w:w="615"/>
        <w:gridCol w:w="6010"/>
        <w:gridCol w:w="3444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3"/>
        <w:gridCol w:w="1336"/>
        <w:gridCol w:w="1336"/>
        <w:gridCol w:w="822"/>
        <w:gridCol w:w="1337"/>
        <w:gridCol w:w="4596"/>
      </w:tblGrid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"21" қаңтардағы "Жамбыл ауданының ауылдық округтерінің 2019-2021 жылдарға арналған бюджеттері туралы" № 48-228 шешіміне 55-қосымша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55-қосымша жаңа редакцияда – Алматы облысы Жамбыл аудандық мәслихатының 13.12.2019 </w:t>
      </w:r>
      <w:r>
        <w:rPr>
          <w:rFonts w:ascii="Times New Roman"/>
          <w:b w:val="false"/>
          <w:i w:val="false"/>
          <w:color w:val="ff0000"/>
          <w:sz w:val="28"/>
        </w:rPr>
        <w:t>№ 64-297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bookmarkStart w:name="z330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Теміржол ауылдық округінің 2019 жылға арналған бюджетi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9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8"/>
        <w:gridCol w:w="1492"/>
        <w:gridCol w:w="1492"/>
        <w:gridCol w:w="4641"/>
        <w:gridCol w:w="2869"/>
      </w:tblGrid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0"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104 016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1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2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3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4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-2 116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5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"21" қаңтардағы "Жамбыл ауданының ауылдық округтерінің 2019-2021 жылдарға арналған бюджеттері туралы" № 48-228 шешіміне 56-қосымша</w:t>
            </w:r>
          </w:p>
        </w:tc>
      </w:tr>
    </w:tbl>
    <w:bookmarkStart w:name="z332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Теміржол ауылдық округінің 2020 жылға арналған бюджетi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75729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75729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810"/>
        <w:gridCol w:w="1810"/>
        <w:gridCol w:w="4201"/>
        <w:gridCol w:w="2763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88288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8"/>
        <w:gridCol w:w="967"/>
        <w:gridCol w:w="1572"/>
        <w:gridCol w:w="2178"/>
        <w:gridCol w:w="5405"/>
      </w:tblGrid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987"/>
        <w:gridCol w:w="987"/>
        <w:gridCol w:w="607"/>
        <w:gridCol w:w="5336"/>
        <w:gridCol w:w="3396"/>
      </w:tblGrid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615"/>
        <w:gridCol w:w="1001"/>
        <w:gridCol w:w="615"/>
        <w:gridCol w:w="6010"/>
        <w:gridCol w:w="3444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3"/>
        <w:gridCol w:w="1336"/>
        <w:gridCol w:w="1336"/>
        <w:gridCol w:w="822"/>
        <w:gridCol w:w="1337"/>
        <w:gridCol w:w="4596"/>
      </w:tblGrid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5"/>
        <w:gridCol w:w="4685"/>
      </w:tblGrid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2019 жылғы "21" қаңтардағы "Жамбыл ауданының ауылдық округтерінің 2019-2021 жылдарға арналған бюджеттері туралы" № 48-228 шешіміне 57-қосымша</w:t>
            </w:r>
          </w:p>
        </w:tc>
      </w:tr>
    </w:tbl>
    <w:bookmarkStart w:name="z334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Теміржол ауылдық округінің 2021 жылға арналған бюджетi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Аталуы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90736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810"/>
        <w:gridCol w:w="1810"/>
        <w:gridCol w:w="4201"/>
        <w:gridCol w:w="2763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90736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22575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8"/>
        <w:gridCol w:w="967"/>
        <w:gridCol w:w="1572"/>
        <w:gridCol w:w="2178"/>
        <w:gridCol w:w="5405"/>
      </w:tblGrid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987"/>
        <w:gridCol w:w="987"/>
        <w:gridCol w:w="607"/>
        <w:gridCol w:w="5336"/>
        <w:gridCol w:w="3396"/>
      </w:tblGrid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активтерiнiң операциялары бойынша сальдо 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842"/>
        <w:gridCol w:w="1370"/>
        <w:gridCol w:w="3481"/>
        <w:gridCol w:w="4710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615"/>
        <w:gridCol w:w="1001"/>
        <w:gridCol w:w="615"/>
        <w:gridCol w:w="6010"/>
        <w:gridCol w:w="3444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3"/>
        <w:gridCol w:w="1336"/>
        <w:gridCol w:w="1336"/>
        <w:gridCol w:w="822"/>
        <w:gridCol w:w="1337"/>
        <w:gridCol w:w="4596"/>
      </w:tblGrid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