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9de35" w14:textId="849de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Алакөл аудандық мәслихатының 2019 жылғы 9 қаңтарындағы "Алакөл ауданының Үшарал қаласы мен ауылдық округтерінің 2019-2021 жылдарға арналған бюджеттері туралы" № 46-3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Алакөл аудандық мәслихатының 2019 жылғы 17 қыркүйектегі № 58-1 шешімі. Алматы облысы Әділет департаментінде 2019 жылы 27 қыркүйекте № 5262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106 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Алакөл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Алакөл аудандық мәслихатының "Алакөл ауданының Үшарал қаласы мен ауылдық округтерінің 2019-2021 жылдарға арналған бюджеттері туралы" 2019 жылғы 9 қаңтарындағы № 46-3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5036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2019 жылдың 5 ақпанында Қазақстан Республикасы нормативтік құқықтық актілерінің эталондық бақылау банкінде, жарияланған) шешімінің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тармақтары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Үшарал қаласының 2019-2021 жылдарға арналған бюджеті тиісінше осы шешімнің 1, 2 және 3-қосымшаларына сәйкес, оның ішінде 2019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244 777 мың теңге, оның ішінде: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161 379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83 398 мың теңге, оның ішінде: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77 719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5 679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251 284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6 507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6 507 мың теңге.";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Қабанбай ауылдық округінің 2019-2021 жылдарға арналған бюджеті тиісінше осы шешімнің 4, 5 және 6-қосымшаларына сәйкес, оның ішінде 2019 жылға келесі көлемдерде бекітілсін: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115 659 мың теңге, оның ішінде: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30 087 мың теңге;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85 572 мың теңге, оның ішінде: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52 793 мың теңге;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32 779 мың теңге;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121 061 мың теңге;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5 402 мың теңге;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5 402 мың теңге.";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Бескөл ауылдық округінің 2019-2021 жылдарға арналған бюджеті тиісінше осы шешімнің 7, 8 және 9-қосымшаларына сәйкес, оның ішінде 2019 жылға келесі көлемдерде бекітілсін: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85 568 мың теңге, оның ішінде: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29 217 мың теңге;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56 351 мың теңге, оның ішінде: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31 856 мың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24 495 мың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92 894 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7 326 мың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7 326 мың теңге.";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Достық ауылдық округінің 2019-2021 жылдарға арналған бюджеті тиісінше осы шешімнің 10, 11 және 12-қосымшаларына сәйкес, оның ішінде 2019 жылға келесі көлемдерде бекітілсін: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149 652 мың теңге, оның ішінде: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32 390 мың теңге;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117 262 мың теңге, оның ішінде: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117 262 мың теңге;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0 мың теңге;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162 207 мың теңге;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12 555 мың теңге;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12 555 мың теңге.";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Ырғайты ауылдық округінің 2019-2021 жылдарға арналған бюджеті тиісінше осы шешімнің 13, 14 және 15-қосымшаларына сәйкес, оның ішінде 2019 жылға келесі көлемдерде бекітілсін: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67 191 мың теңге, оның ішінде: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18 365 мың теңге;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48 826 мың теңге, оның ішінде: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22 452 мың теңге;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26 374 мың теңге;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72 755 мың теңге;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5 564 мың теңге;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 (профицитін пайдалану) 5 564 мың теңге.";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"8. Көлбай ауылдық округінің 2019-2021 жылдарға арналған бюджеті тиісінше осы шешімнің 22, 23 және 24-қосымшаларына сәйкес, оның ішінде 2019 жылға келесі көлемдерде бекітілсін: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72 597 мың теңге, оның ішінде: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4 863 мың теңге;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67 734 мың теңге, оның ішінде: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52 206 мың теңге;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15 528 мың теңге;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74 818 мың теңге;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2 221 мың теңге;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2 221 мың теңге.";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Жанама ауылдық округінің 2019-2021 жылдарға арналған бюджеті тиісінше осы шешімнің 28, 29 және 30-қосымшаларына сәйкес, оның ішінде 2019 жылға келесі көлемдерде бекітілсін: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38 120 мың теңге, оның ішінде: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4 492 мың теңге;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33 628 мың теңге, оның ішінде: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19 392 мың теңге;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14 236 мың теңге;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40 028 мың теңге;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1 908 мың теңге;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1 908 мың теңге.";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"12. Екпінді ауылдық округінің 2019-2021 жылдарға арналған бюджеті тиісінше осы шешімнің 34, 35 және 36-қосымшаларына сәйкес, оның ішінде 2019 жылға келесі көлемдерде бекітілсін: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43 229 мың теңге, оның ішінде: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3086 мың теңге;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40 143 мың теңге, оның ішінде: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23 046 мың теңге;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17 097 мың теңге;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44 398 мың теңге;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1 169 мың теңге;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1 169 мың теңге.";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қосымшаларына сәйкес жаңа редакцияда баяндалсын.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Алакөл аудандық мәслихатының "Депутаттық өкілеттік, бюджет, экономика, заңдылықты сақтау, құқықтық қорғау және қоғамдық ұйымдармен байланыс жөніндегі" тұрақты комиссиясына жүктелсін.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шешiм 2019 жылдың 1 қаңтарынан бастап қолданысқа енгiзiледі.</w:t>
      </w:r>
    </w:p>
    <w:bookmarkEnd w:id="1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Алакөл аудандық мәслихаттың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Карабеков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Алакөл аудандық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76"/>
        <w:gridCol w:w="5404"/>
      </w:tblGrid>
      <w:tr>
        <w:trPr>
          <w:trHeight w:val="30" w:hRule="atLeast"/>
        </w:trPr>
        <w:tc>
          <w:tcPr>
            <w:tcW w:w="8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2019 жылғы "17" қыркүйектегі Алакөл аудандық мәслихатының 2019 жылғы "9" қаңтардағы "Алакөл ауданының Үшарал қаласы мен ауылдық округтерінің 2019-2021 жылдарға арналған бюджеттері туралы" № 46-3 шешіміне өзгерістер енгізу туралы" № 58-1 шешіміне 1-қосымша</w:t>
            </w:r>
          </w:p>
        </w:tc>
      </w:tr>
      <w:tr>
        <w:trPr>
          <w:trHeight w:val="30" w:hRule="atLeast"/>
        </w:trPr>
        <w:tc>
          <w:tcPr>
            <w:tcW w:w="8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2019 жылғы "9" қаңтардағы "Алакөл ауданының Үшарал қаласы мен ауылдық округтерінің 2019-2021 жылдарға арналған бюджеттері туралы" № 46-3 шешімімен бекітілген 1-қосымша</w:t>
            </w:r>
          </w:p>
        </w:tc>
      </w:tr>
    </w:tbl>
    <w:bookmarkStart w:name="z145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Үшарал қаласының бюджеті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35"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244 777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161 379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70 379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65 978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83 398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83 398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бюджеттерінен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739"/>
        <w:gridCol w:w="1558"/>
        <w:gridCol w:w="1558"/>
        <w:gridCol w:w="4303"/>
        <w:gridCol w:w="29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136"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251 284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34 913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34 913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34 913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34 360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91 403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90 555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90 555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53 083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37 472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115 800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шаруашылық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94 708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94 708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64 958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37"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0"/>
        <w:gridCol w:w="426"/>
        <w:gridCol w:w="426"/>
        <w:gridCol w:w="426"/>
        <w:gridCol w:w="5177"/>
        <w:gridCol w:w="28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38"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39"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-6 507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6 507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қаражаттарының пайдаланылатын қалдықтары 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6 507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6 507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бос қалдықтары 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40"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76"/>
        <w:gridCol w:w="5404"/>
      </w:tblGrid>
      <w:tr>
        <w:trPr>
          <w:trHeight w:val="30" w:hRule="atLeast"/>
        </w:trPr>
        <w:tc>
          <w:tcPr>
            <w:tcW w:w="8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2019 жылғы "17" қыркүйектегі Алакөл аудандық мәслихатының 2019 жылғы "9" қаңтардағы "Алакөл ауданының Үшарал қаласы мен ауылдық округтерінің 2019-2021 жылдарға арналған бюджеттері туралы" № 46-3 шешіміне өзгерістер енгізу туралы" № 58-1 шешіміне 2-қосымша</w:t>
            </w:r>
          </w:p>
        </w:tc>
      </w:tr>
      <w:tr>
        <w:trPr>
          <w:trHeight w:val="30" w:hRule="atLeast"/>
        </w:trPr>
        <w:tc>
          <w:tcPr>
            <w:tcW w:w="8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2019 жылғы "9" қаңтардағы "Алакөл ауданының Үшарал қаласы мен ауылдық округтерінің 2019-2021 жылдарға арналған бюджеттері туралы" № 46-3 шешімімен бекітілген 4-қосымша</w:t>
            </w:r>
          </w:p>
        </w:tc>
      </w:tr>
    </w:tbl>
    <w:bookmarkStart w:name="z157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Қабанбай ауылдық округінің бюджеті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42"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115 659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30 087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85 572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85 572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739"/>
        <w:gridCol w:w="1558"/>
        <w:gridCol w:w="1558"/>
        <w:gridCol w:w="4303"/>
        <w:gridCol w:w="29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143"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121 061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30 526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30 526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30 526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30 111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63 152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61 976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61 976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31 486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30 490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25 226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25 226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25 226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2 514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44"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0"/>
        <w:gridCol w:w="426"/>
        <w:gridCol w:w="426"/>
        <w:gridCol w:w="426"/>
        <w:gridCol w:w="5177"/>
        <w:gridCol w:w="28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45"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46"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-5 402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5 402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қаражаттарының пайдаланылатын қалдықтары 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5 402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5 402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бос қалдықтары 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47"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76"/>
        <w:gridCol w:w="5404"/>
      </w:tblGrid>
      <w:tr>
        <w:trPr>
          <w:trHeight w:val="30" w:hRule="atLeast"/>
        </w:trPr>
        <w:tc>
          <w:tcPr>
            <w:tcW w:w="8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2019 жылғы "17" қыркүйектегі Алакөл аудандық мәслихатының 2019 жылғы "9" қаңтардағы "Алакөл ауданының Үшарал қаласы мен ауылдық округтерінің 2019-2021 жылдарға арналған бюджеттері туралы" № 46-3 шешіміне өзгерістер енгізу туралы" № 58-1 шешіміне 3-қосымша</w:t>
            </w:r>
          </w:p>
        </w:tc>
      </w:tr>
      <w:tr>
        <w:trPr>
          <w:trHeight w:val="30" w:hRule="atLeast"/>
        </w:trPr>
        <w:tc>
          <w:tcPr>
            <w:tcW w:w="8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2019 жылғы "9" қаңтардағы "Алакөл ауданының Үшарал қаласы мен ауылдық округтерінің 2019-2021 жылдарға арналған бюджеттері туралы" № 46-3 шешімімен бекітілген 7-қосымша</w:t>
            </w:r>
          </w:p>
        </w:tc>
      </w:tr>
    </w:tbl>
    <w:bookmarkStart w:name="z169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Бескөл ауылдық округінің бюджеті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49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85 568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56 351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56 351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"/>
        <w:gridCol w:w="764"/>
        <w:gridCol w:w="1612"/>
        <w:gridCol w:w="1612"/>
        <w:gridCol w:w="4453"/>
        <w:gridCol w:w="26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150"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92 894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25 979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25 979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25 979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25 779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53 638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52 945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52 945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30 739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51"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0"/>
        <w:gridCol w:w="426"/>
        <w:gridCol w:w="426"/>
        <w:gridCol w:w="426"/>
        <w:gridCol w:w="5177"/>
        <w:gridCol w:w="28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52"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53"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-7 326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қаражаттарының пайдаланылатын қалдықтары 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бос қалдықтары 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54"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76"/>
        <w:gridCol w:w="5404"/>
      </w:tblGrid>
      <w:tr>
        <w:trPr>
          <w:trHeight w:val="30" w:hRule="atLeast"/>
        </w:trPr>
        <w:tc>
          <w:tcPr>
            <w:tcW w:w="8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2019 жылғы "17" қыркүйектегі Алакөл аудандық мәслихатының 2019 жылғы "9" қаңтардағы "Алакөл ауданының Үшарал қаласы мен ауылдық округтерінің 2019-2021 жылдарға арналған бюджеттері туралы" № 46-3 шешіміне өзгерістер енгізу туралы" № 58-1 шешіміне 4-қосымша</w:t>
            </w:r>
          </w:p>
        </w:tc>
      </w:tr>
      <w:tr>
        <w:trPr>
          <w:trHeight w:val="30" w:hRule="atLeast"/>
        </w:trPr>
        <w:tc>
          <w:tcPr>
            <w:tcW w:w="8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2019 жылғы "9" қаңтардағы "Алакөл ауданының Үшарал қаласы мен ауылдық округтерінің 2019-2021 жылдарға арналған бюджеттері туралы" № 46-3 шешімімен бекітілген 10-қосымша</w:t>
            </w:r>
          </w:p>
        </w:tc>
      </w:tr>
    </w:tbl>
    <w:bookmarkStart w:name="z181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Достық ауылдық округінің бюджеті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56"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149 652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32 390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18 890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117 262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117 262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739"/>
        <w:gridCol w:w="1558"/>
        <w:gridCol w:w="1558"/>
        <w:gridCol w:w="4303"/>
        <w:gridCol w:w="29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157"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162 207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35 094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35 094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35 094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28 614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114 467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114 467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114 467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114 467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12 484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12 484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12 484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коммуникация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көлігі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58"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0"/>
        <w:gridCol w:w="426"/>
        <w:gridCol w:w="426"/>
        <w:gridCol w:w="426"/>
        <w:gridCol w:w="5177"/>
        <w:gridCol w:w="28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59"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669"/>
        <w:gridCol w:w="1075"/>
        <w:gridCol w:w="4325"/>
        <w:gridCol w:w="41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60"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-12 555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қаражаттарының пайдаланылатын қалдықтары 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бос қалдықтары 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61"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76"/>
        <w:gridCol w:w="5404"/>
      </w:tblGrid>
      <w:tr>
        <w:trPr>
          <w:trHeight w:val="30" w:hRule="atLeast"/>
        </w:trPr>
        <w:tc>
          <w:tcPr>
            <w:tcW w:w="8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2019 жылғы "17" қыркүйектегі Алакөл аудандық мәслихатының 2019 жылғы "9" қаңтардағы "Алакөл ауданының Үшарал қаласы мен ауылдық округтерінің 2019-2021 жылдарға арналған бюджеттері туралы" № 46-3 шешіміне өзгерістер енгізу туралы" № 58-1 шешіміне 5-қосымша</w:t>
            </w:r>
          </w:p>
        </w:tc>
      </w:tr>
      <w:tr>
        <w:trPr>
          <w:trHeight w:val="30" w:hRule="atLeast"/>
        </w:trPr>
        <w:tc>
          <w:tcPr>
            <w:tcW w:w="8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2019 жылғы "9" қаңтардағы "Алакөл ауданының Үшарал қаласы мен ауылдық округтерінің 2019-2021 жылдарға арналған бюджеттері туралы" № 46-3 шешімімен бекітілген 13-қосымша</w:t>
            </w:r>
          </w:p>
        </w:tc>
      </w:tr>
    </w:tbl>
    <w:bookmarkStart w:name="z193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Ырғайты ауылдық округінің бюджеті</w:t>
      </w:r>
    </w:p>
    <w:bookmarkEnd w:id="1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63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624"/>
        <w:gridCol w:w="1317"/>
        <w:gridCol w:w="1317"/>
        <w:gridCol w:w="5889"/>
        <w:gridCol w:w="2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164"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72 755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19 372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19 372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19 372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40 524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36 724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36 724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65"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0"/>
        <w:gridCol w:w="426"/>
        <w:gridCol w:w="426"/>
        <w:gridCol w:w="426"/>
        <w:gridCol w:w="5177"/>
        <w:gridCol w:w="28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66"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67"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-5 564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5 564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қаражаттарының пайдаланылатын қалдықтары 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5 564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5 564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бос қалдықтары 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68"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76"/>
        <w:gridCol w:w="5404"/>
      </w:tblGrid>
      <w:tr>
        <w:trPr>
          <w:trHeight w:val="30" w:hRule="atLeast"/>
        </w:trPr>
        <w:tc>
          <w:tcPr>
            <w:tcW w:w="8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2019 жылғы "17" қыркүйектегі Алакөл аудандық мәслихатының 2019 жылғы "9" қаңтардағы "Алакөл ауданының Үшарал қаласы мен ауылдық округтерінің 2019-2021 жылдарға арналған бюджеттері туралы" № 46-3 шешіміне өзгерістер енгізу туралы" № 58-1 шешіміне 6-қосымша</w:t>
            </w:r>
          </w:p>
        </w:tc>
      </w:tr>
      <w:tr>
        <w:trPr>
          <w:trHeight w:val="30" w:hRule="atLeast"/>
        </w:trPr>
        <w:tc>
          <w:tcPr>
            <w:tcW w:w="8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Алакөл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"9"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"Алакөл ауданының Үшарал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қаласы мен ауылдық округтерінің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2019-2021 жылдарға арналған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бюджеттері туралы" № 46-3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шешімімен бекітілген 22-қосымша</w:t>
            </w:r>
          </w:p>
        </w:tc>
      </w:tr>
    </w:tbl>
    <w:bookmarkStart w:name="z211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Көлбай ауылдық округінің бюджеті</w:t>
      </w:r>
    </w:p>
    <w:bookmarkEnd w:id="1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70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624"/>
        <w:gridCol w:w="1317"/>
        <w:gridCol w:w="1317"/>
        <w:gridCol w:w="5889"/>
        <w:gridCol w:w="2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171"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74 818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44 041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42 991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42 991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42 991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72"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0"/>
        <w:gridCol w:w="426"/>
        <w:gridCol w:w="426"/>
        <w:gridCol w:w="426"/>
        <w:gridCol w:w="5177"/>
        <w:gridCol w:w="28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73"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74"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-2 221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қаражаттарының пайдаланылатын қалдықтары 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бос қалдықтары 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75"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76"/>
        <w:gridCol w:w="5404"/>
      </w:tblGrid>
      <w:tr>
        <w:trPr>
          <w:trHeight w:val="30" w:hRule="atLeast"/>
        </w:trPr>
        <w:tc>
          <w:tcPr>
            <w:tcW w:w="8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2019 жылғы "17" қыркүйектегі Алакөл аудандық мәслихатының 2019 жылғы "9" қаңтардағы "Алакөл ауданының Үшарал қаласы мен ауылдық округтерінің 2019-2021 жылдарға арналған бюджеттері туралы" № 46-3 шешіміне өзгерістер енгізу туралы" № 58-1 шешіміне 7-қосымша</w:t>
            </w:r>
          </w:p>
        </w:tc>
      </w:tr>
      <w:tr>
        <w:trPr>
          <w:trHeight w:val="30" w:hRule="atLeast"/>
        </w:trPr>
        <w:tc>
          <w:tcPr>
            <w:tcW w:w="8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2019 жылғы "9" қаңтардағы "Алакөл ауданының Үшарал қаласы мен ауылдық округтерінің 2019-2021 жылдарға арналған бюджеттері туралы" № 46-3 шешімімен бекітілген 28-қосымша</w:t>
            </w:r>
          </w:p>
        </w:tc>
      </w:tr>
    </w:tbl>
    <w:bookmarkStart w:name="z223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Жанама ауылдық округінің бюджеті</w:t>
      </w:r>
    </w:p>
    <w:bookmarkEnd w:id="1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77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624"/>
        <w:gridCol w:w="1317"/>
        <w:gridCol w:w="1317"/>
        <w:gridCol w:w="5889"/>
        <w:gridCol w:w="2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178"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40 028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79"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0"/>
        <w:gridCol w:w="426"/>
        <w:gridCol w:w="426"/>
        <w:gridCol w:w="426"/>
        <w:gridCol w:w="5177"/>
        <w:gridCol w:w="28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80"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81"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-1 908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қаражаттарының пайдаланылатын қалдықтары 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бос қалдықтары 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82"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76"/>
        <w:gridCol w:w="5404"/>
      </w:tblGrid>
      <w:tr>
        <w:trPr>
          <w:trHeight w:val="30" w:hRule="atLeast"/>
        </w:trPr>
        <w:tc>
          <w:tcPr>
            <w:tcW w:w="8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2019 жылғы "17" қыркүйектегі Алакөл аудандық мәслихатының 2019 жылғы "9" қаңтардағы "Алакөл ауданының Үшарал қаласы мен ауылдық округтерінің 2019-2021 жылдарға арналған бюджеттері туралы" № 46-3 шешіміне өзгерістер енгізу туралы" № 58-1 шешіміне 8-қосымша</w:t>
            </w:r>
          </w:p>
        </w:tc>
      </w:tr>
      <w:tr>
        <w:trPr>
          <w:trHeight w:val="30" w:hRule="atLeast"/>
        </w:trPr>
        <w:tc>
          <w:tcPr>
            <w:tcW w:w="8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2019 жылғы "9" қаңтардағы "Алакөл ауданының Үшарал қаласы мен ауылдық округтерінің 2019-2021 жылдарға арналған бюджеттері туралы" № 46-3 шешімімен бекітілген 34-қосымша</w:t>
            </w:r>
          </w:p>
        </w:tc>
      </w:tr>
    </w:tbl>
    <w:bookmarkStart w:name="z235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Екпінді ауылдық округінің бюджеті</w:t>
      </w:r>
    </w:p>
    <w:bookmarkEnd w:id="1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84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"/>
        <w:gridCol w:w="764"/>
        <w:gridCol w:w="1612"/>
        <w:gridCol w:w="1612"/>
        <w:gridCol w:w="4453"/>
        <w:gridCol w:w="26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185"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44 398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86"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0"/>
        <w:gridCol w:w="426"/>
        <w:gridCol w:w="426"/>
        <w:gridCol w:w="426"/>
        <w:gridCol w:w="5177"/>
        <w:gridCol w:w="28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87"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88"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-1 169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қаражаттарының пайдаланылатын қалдықтары 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бос қалдықтары 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89"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