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2cc1d8" w14:textId="d2cc1d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Алакөл аудандық мәслихатының 2019 жылғы 09 қаңтарындағы "Алакөл ауданының Үшарал қаласы мен ауылдық округтерінің 2019-2021 жылдарға арналған бюджеттері туралы" № 46-3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облысы Алакөл аудандық мәслихатының 2019 жылғы 3 сәуірдегі № 51-1 шешімі. Алматы облысы Әділет департаментінде 2019 жылы 16 сәуірде № 5112 болып тіркелді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 xml:space="preserve">
      2008 жылғы 4 желтоқсандағы Қазақстан Республикасының Бюджет кодексінің 106 бабының </w:t>
      </w:r>
      <w:r>
        <w:rPr>
          <w:rFonts w:ascii="Times New Roman"/>
          <w:b w:val="false"/>
          <w:i w:val="false"/>
          <w:color w:val="000000"/>
          <w:sz w:val="28"/>
        </w:rPr>
        <w:t>4-тармағына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104 бабының </w:t>
      </w:r>
      <w:r>
        <w:rPr>
          <w:rFonts w:ascii="Times New Roman"/>
          <w:b w:val="false"/>
          <w:i w:val="false"/>
          <w:color w:val="000000"/>
          <w:sz w:val="28"/>
        </w:rPr>
        <w:t>5-тармағына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"Қазақстан Республикасындағы жергілікті мемлекеттік басқару және өзін-өзі басқару туралы" 2001 жылғы 23 қаңтардағы Қазақстан Республикасы Заңының 6-бабының 1-тармағының 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Алакөл аудандық мәслихаты ШЕШІМ ҚАБЫЛДАДЫ: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Алакөл аудандық мәслихатының "Алакөл ауданының Үшарал қаласы мен ауылдық округтерінің 2019-2021 жылдарға арналған бюджеттері туралы" 2019 жылғы 09 қаңтарындағы № 46-3 (Нормативтік құқықтық актілерді мемлекеттік тіркеу тізілімінде </w:t>
      </w:r>
      <w:r>
        <w:rPr>
          <w:rFonts w:ascii="Times New Roman"/>
          <w:b w:val="false"/>
          <w:i w:val="false"/>
          <w:color w:val="000000"/>
          <w:sz w:val="28"/>
        </w:rPr>
        <w:t>№ 5036</w:t>
      </w:r>
      <w:r>
        <w:rPr>
          <w:rFonts w:ascii="Times New Roman"/>
          <w:b w:val="false"/>
          <w:i w:val="false"/>
          <w:color w:val="000000"/>
          <w:sz w:val="28"/>
        </w:rPr>
        <w:t xml:space="preserve"> тіркелген, 2019 жылдың 5 ақпанында Қазақстан Республикасы нормативтік құқықтық актілерінің эталондық бақылау банкінде, жарияланған) шешімінің келесі өзгерістер енгізілсін: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 тармақтары жаңа редакцияда баяндалсын: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"1. Үшарал қаласының 2019-2021 жылдарға арналған бюджеті тиісінше осы шешімнің 1, 2 және 3-қосымшаларына сәйкес, оның ішінде 2019 жылға келесі көлемдерде бекітілсін: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кірістер 213966 мың теңге, оның ішінде: 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161379 мың теңге;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0 теңге;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0 теңге;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52587 мың теңге, оның ішінде: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ағымдағы нысаналы трансферттер 46908 мың теңге;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нысаналы даму трансферттері 0 теңге;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субвенциялар 5679 мың теңге;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220473 мың теңге;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0 теңге, оның ішінде: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0 теңге;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0 теңге;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қаржылық активтерімен операциялар бойынша сальдо 0 теңге;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(-) 6507 мың теңге;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6507 мың теңге.";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"2. Қабанбай ауылдық округінің 2019-2021 жылдарға арналған бюджеті тиісінше осы шешімнің 4, 5 және 6-қосымшаларына сәйкес, оның ішінде 2019 жылға келесі көлемдерде бекітілсін: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118306 мың теңге, оның ішінде: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30087 мың теңге;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0 теңге;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0 теңге;</w:t>
      </w:r>
    </w:p>
    <w:bookmarkEnd w:id="23"/>
    <w:bookmarkStart w:name="z3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88219 мың теңге, оның ішінде:</w:t>
      </w:r>
    </w:p>
    <w:bookmarkEnd w:id="24"/>
    <w:bookmarkStart w:name="z3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ағымдағы нысаналы трансферттер 55440 мың теңге;</w:t>
      </w:r>
    </w:p>
    <w:bookmarkEnd w:id="25"/>
    <w:bookmarkStart w:name="z3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нысаналы даму трансферттері 0 теңге;</w:t>
      </w:r>
    </w:p>
    <w:bookmarkEnd w:id="26"/>
    <w:bookmarkStart w:name="z3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субвенциялар 32779 мың теңге;</w:t>
      </w:r>
    </w:p>
    <w:bookmarkEnd w:id="27"/>
    <w:bookmarkStart w:name="z3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123708 мың теңге;</w:t>
      </w:r>
    </w:p>
    <w:bookmarkEnd w:id="28"/>
    <w:bookmarkStart w:name="z36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0 теңге, оның ішінде:</w:t>
      </w:r>
    </w:p>
    <w:bookmarkEnd w:id="29"/>
    <w:bookmarkStart w:name="z37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0 теңге;</w:t>
      </w:r>
    </w:p>
    <w:bookmarkEnd w:id="30"/>
    <w:bookmarkStart w:name="z38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0 теңге;</w:t>
      </w:r>
    </w:p>
    <w:bookmarkEnd w:id="31"/>
    <w:bookmarkStart w:name="z39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қаржылық активтерімен операциялар бойынша сальдо 0 теңге;</w:t>
      </w:r>
    </w:p>
    <w:bookmarkEnd w:id="32"/>
    <w:bookmarkStart w:name="z40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(-) 5402 мың теңге;</w:t>
      </w:r>
    </w:p>
    <w:bookmarkEnd w:id="33"/>
    <w:bookmarkStart w:name="z41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5402 мың теңге.";</w:t>
      </w:r>
    </w:p>
    <w:bookmarkEnd w:id="34"/>
    <w:bookmarkStart w:name="z42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Бескөл ауылдық округінің 2019-2021 жылдарға арналған бюджеті тиісінше осы шешімнің 7, 8 және 9-қосымшаларына сәйкес, оның ішінде 2019 жылға келесі көлемдерде бекітілсін:</w:t>
      </w:r>
    </w:p>
    <w:bookmarkEnd w:id="35"/>
    <w:bookmarkStart w:name="z43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76909 мың теңге, оның ішінде:</w:t>
      </w:r>
    </w:p>
    <w:bookmarkEnd w:id="36"/>
    <w:bookmarkStart w:name="z44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29217 мың теңге;</w:t>
      </w:r>
    </w:p>
    <w:bookmarkEnd w:id="37"/>
    <w:bookmarkStart w:name="z45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0 теңге;</w:t>
      </w:r>
    </w:p>
    <w:bookmarkEnd w:id="38"/>
    <w:bookmarkStart w:name="z46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0 теңге;</w:t>
      </w:r>
    </w:p>
    <w:bookmarkEnd w:id="39"/>
    <w:bookmarkStart w:name="z47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47692 мың теңге, оның ішінде:</w:t>
      </w:r>
    </w:p>
    <w:bookmarkEnd w:id="40"/>
    <w:bookmarkStart w:name="z48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ағымдағы нысаналы трансферттер 23197 мың теңге;</w:t>
      </w:r>
    </w:p>
    <w:bookmarkEnd w:id="41"/>
    <w:bookmarkStart w:name="z49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нысаналы даму трансферттері 0 теңге;</w:t>
      </w:r>
    </w:p>
    <w:bookmarkEnd w:id="42"/>
    <w:bookmarkStart w:name="z50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субвенциялар 24495 мың теңге;</w:t>
      </w:r>
    </w:p>
    <w:bookmarkEnd w:id="43"/>
    <w:bookmarkStart w:name="z51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84235 мың теңге;</w:t>
      </w:r>
    </w:p>
    <w:bookmarkEnd w:id="44"/>
    <w:bookmarkStart w:name="z52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0 теңге, оның ішінде:</w:t>
      </w:r>
    </w:p>
    <w:bookmarkEnd w:id="45"/>
    <w:bookmarkStart w:name="z53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0 теңге;</w:t>
      </w:r>
    </w:p>
    <w:bookmarkEnd w:id="46"/>
    <w:bookmarkStart w:name="z54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0 теңге;</w:t>
      </w:r>
    </w:p>
    <w:bookmarkEnd w:id="47"/>
    <w:bookmarkStart w:name="z55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қаржылық активтерімен операциялар бойынша сальдо 0 теңге;</w:t>
      </w:r>
    </w:p>
    <w:bookmarkEnd w:id="48"/>
    <w:bookmarkStart w:name="z56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(-) 7326 мың теңге;</w:t>
      </w:r>
    </w:p>
    <w:bookmarkEnd w:id="49"/>
    <w:bookmarkStart w:name="z57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7326 мың теңге.";</w:t>
      </w:r>
    </w:p>
    <w:bookmarkEnd w:id="50"/>
    <w:bookmarkStart w:name="z58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"4. Достық ауылдық округінің 2019-2021 жылдарға арналған бюджеті тиісінше осы шешімнің 10, 11 және 12-қосымшаларына сәйкес, оның ішінде 2019 жылға келесі көлемдерде бекітілсін:</w:t>
      </w:r>
    </w:p>
    <w:bookmarkEnd w:id="51"/>
    <w:bookmarkStart w:name="z59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139335 мың теңге, оның ішінде:</w:t>
      </w:r>
    </w:p>
    <w:bookmarkEnd w:id="52"/>
    <w:bookmarkStart w:name="z60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32390 мың теңге;</w:t>
      </w:r>
    </w:p>
    <w:bookmarkEnd w:id="53"/>
    <w:bookmarkStart w:name="z61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0 теңге;</w:t>
      </w:r>
    </w:p>
    <w:bookmarkEnd w:id="54"/>
    <w:bookmarkStart w:name="z62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0 теңге;</w:t>
      </w:r>
    </w:p>
    <w:bookmarkEnd w:id="55"/>
    <w:bookmarkStart w:name="z63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106945 мың теңге, оның ішінде:</w:t>
      </w:r>
    </w:p>
    <w:bookmarkEnd w:id="56"/>
    <w:bookmarkStart w:name="z64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ағымдағы нысаналы трансферттер 106945 мың теңге;</w:t>
      </w:r>
    </w:p>
    <w:bookmarkEnd w:id="57"/>
    <w:bookmarkStart w:name="z65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нысаналы даму трансферттері 0 теңге;</w:t>
      </w:r>
    </w:p>
    <w:bookmarkEnd w:id="58"/>
    <w:bookmarkStart w:name="z66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субвенциялар 0 мың теңге;</w:t>
      </w:r>
    </w:p>
    <w:bookmarkEnd w:id="59"/>
    <w:bookmarkStart w:name="z67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151890 мың теңге;</w:t>
      </w:r>
    </w:p>
    <w:bookmarkEnd w:id="60"/>
    <w:bookmarkStart w:name="z68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0 теңге, оның ішінде:</w:t>
      </w:r>
    </w:p>
    <w:bookmarkEnd w:id="61"/>
    <w:bookmarkStart w:name="z69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0 теңге;</w:t>
      </w:r>
    </w:p>
    <w:bookmarkEnd w:id="62"/>
    <w:bookmarkStart w:name="z70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0 теңге;</w:t>
      </w:r>
    </w:p>
    <w:bookmarkEnd w:id="63"/>
    <w:bookmarkStart w:name="z71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қаржылық активтерімен операциялар бойынша сальдо 0 теңге;</w:t>
      </w:r>
    </w:p>
    <w:bookmarkEnd w:id="64"/>
    <w:bookmarkStart w:name="z72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(-) 12555 мың теңге;</w:t>
      </w:r>
    </w:p>
    <w:bookmarkEnd w:id="65"/>
    <w:bookmarkStart w:name="z73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12555 мың теңге.";</w:t>
      </w:r>
    </w:p>
    <w:bookmarkEnd w:id="66"/>
    <w:bookmarkStart w:name="z74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"5. Ырғайты ауылдық округінің 2019-2021 жылдарға арналған бюджеті тиісінше осы шешімнің 13, 14 және 15-қосымшаларына сәйкес, оның ішінде 2019 жылға келесі көлемдерде бекітілсін:</w:t>
      </w:r>
    </w:p>
    <w:bookmarkEnd w:id="67"/>
    <w:bookmarkStart w:name="z75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55928 мың теңге, оның ішінде:</w:t>
      </w:r>
    </w:p>
    <w:bookmarkEnd w:id="68"/>
    <w:bookmarkStart w:name="z76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18365 мың теңге;</w:t>
      </w:r>
    </w:p>
    <w:bookmarkEnd w:id="69"/>
    <w:bookmarkStart w:name="z77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0 теңге;</w:t>
      </w:r>
    </w:p>
    <w:bookmarkEnd w:id="70"/>
    <w:bookmarkStart w:name="z78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0 теңге;</w:t>
      </w:r>
    </w:p>
    <w:bookmarkEnd w:id="71"/>
    <w:bookmarkStart w:name="z79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37563 мың теңге, оның ішінде:</w:t>
      </w:r>
    </w:p>
    <w:bookmarkEnd w:id="72"/>
    <w:bookmarkStart w:name="z80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ағымдағы нысаналы трансферттер 11189 мың теңге;</w:t>
      </w:r>
    </w:p>
    <w:bookmarkEnd w:id="73"/>
    <w:bookmarkStart w:name="z81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нысаналы даму трансферттері 0 теңге;</w:t>
      </w:r>
    </w:p>
    <w:bookmarkEnd w:id="74"/>
    <w:bookmarkStart w:name="z82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субвенциялар 26374 мың теңге;</w:t>
      </w:r>
    </w:p>
    <w:bookmarkEnd w:id="75"/>
    <w:bookmarkStart w:name="z83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61492 мың теңге;</w:t>
      </w:r>
    </w:p>
    <w:bookmarkEnd w:id="76"/>
    <w:bookmarkStart w:name="z84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0 теңге, оның ішінде:</w:t>
      </w:r>
    </w:p>
    <w:bookmarkEnd w:id="77"/>
    <w:bookmarkStart w:name="z85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0 теңге;</w:t>
      </w:r>
    </w:p>
    <w:bookmarkEnd w:id="78"/>
    <w:bookmarkStart w:name="z86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0 теңге;</w:t>
      </w:r>
    </w:p>
    <w:bookmarkEnd w:id="79"/>
    <w:bookmarkStart w:name="z87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қаржылық активтерімен операциялар бойынша сальдо 0 теңге;</w:t>
      </w:r>
    </w:p>
    <w:bookmarkEnd w:id="80"/>
    <w:bookmarkStart w:name="z88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(-) 5564 мың теңге;</w:t>
      </w:r>
    </w:p>
    <w:bookmarkEnd w:id="81"/>
    <w:bookmarkStart w:name="z89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5564 мың теңге.";</w:t>
      </w:r>
    </w:p>
    <w:bookmarkEnd w:id="82"/>
    <w:bookmarkStart w:name="z90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"6. Теректі ауылдық округінің 2019-2021 жылдарға арналған бюджеті тиісінше осы шешімнің 16, 17 және 18-қосымшаларына сәйкес, оның ішінде 2019 жылға келесі көлемдерде бекітілсін:</w:t>
      </w:r>
    </w:p>
    <w:bookmarkEnd w:id="83"/>
    <w:bookmarkStart w:name="z91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21196 мың теңге, оның ішінде:</w:t>
      </w:r>
    </w:p>
    <w:bookmarkEnd w:id="84"/>
    <w:bookmarkStart w:name="z92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5753 мың теңге;</w:t>
      </w:r>
    </w:p>
    <w:bookmarkEnd w:id="85"/>
    <w:bookmarkStart w:name="z93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0 теңге;</w:t>
      </w:r>
    </w:p>
    <w:bookmarkEnd w:id="86"/>
    <w:bookmarkStart w:name="z94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0 теңге;</w:t>
      </w:r>
    </w:p>
    <w:bookmarkEnd w:id="87"/>
    <w:bookmarkStart w:name="z95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15443 мың теңге, оның ішінде:</w:t>
      </w:r>
    </w:p>
    <w:bookmarkEnd w:id="88"/>
    <w:bookmarkStart w:name="z96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ағымдағы нысаналы трансферттер 1217 мың теңге;</w:t>
      </w:r>
    </w:p>
    <w:bookmarkEnd w:id="89"/>
    <w:bookmarkStart w:name="z97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нысаналы даму трансферттері 0 теңге;</w:t>
      </w:r>
    </w:p>
    <w:bookmarkEnd w:id="90"/>
    <w:bookmarkStart w:name="z98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субвенциялар 14226 мың теңге;</w:t>
      </w:r>
    </w:p>
    <w:bookmarkEnd w:id="91"/>
    <w:bookmarkStart w:name="z99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21846 мың теңге;</w:t>
      </w:r>
    </w:p>
    <w:bookmarkEnd w:id="92"/>
    <w:bookmarkStart w:name="z100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0 теңге, оның ішінде:</w:t>
      </w:r>
    </w:p>
    <w:bookmarkEnd w:id="93"/>
    <w:bookmarkStart w:name="z101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0 теңге;</w:t>
      </w:r>
    </w:p>
    <w:bookmarkEnd w:id="94"/>
    <w:bookmarkStart w:name="z102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0 теңге;</w:t>
      </w:r>
    </w:p>
    <w:bookmarkEnd w:id="95"/>
    <w:bookmarkStart w:name="z103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қаржылық активтерімен операциялар бойынша сальдо 0 теңге;</w:t>
      </w:r>
    </w:p>
    <w:bookmarkEnd w:id="96"/>
    <w:bookmarkStart w:name="z104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(-) 650 мың теңге;</w:t>
      </w:r>
    </w:p>
    <w:bookmarkEnd w:id="97"/>
    <w:bookmarkStart w:name="z105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650 мың теңге.";</w:t>
      </w:r>
    </w:p>
    <w:bookmarkEnd w:id="98"/>
    <w:bookmarkStart w:name="z106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"7. Жағатал ауылдық округінің 2019-2021 жылдарға арналған бюджеті тиісінше осы шешімнің 19, 20 және 21-қосымшаларына сәйкес, оның ішінде 2019 жылға келесі көлемдерде бекітілсін:</w:t>
      </w:r>
    </w:p>
    <w:bookmarkEnd w:id="99"/>
    <w:bookmarkStart w:name="z107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17457 мың теңге, оның ішінде:</w:t>
      </w:r>
    </w:p>
    <w:bookmarkEnd w:id="100"/>
    <w:bookmarkStart w:name="z108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5089 мың теңге;</w:t>
      </w:r>
    </w:p>
    <w:bookmarkEnd w:id="101"/>
    <w:bookmarkStart w:name="z109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0 теңге;</w:t>
      </w:r>
    </w:p>
    <w:bookmarkEnd w:id="102"/>
    <w:bookmarkStart w:name="z110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0 теңге;</w:t>
      </w:r>
    </w:p>
    <w:bookmarkEnd w:id="103"/>
    <w:bookmarkStart w:name="z111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12368 мың теңге, оның ішінде:</w:t>
      </w:r>
    </w:p>
    <w:bookmarkEnd w:id="104"/>
    <w:bookmarkStart w:name="z112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ағымдағы нысаналы трансферттер 978 мың теңге;</w:t>
      </w:r>
    </w:p>
    <w:bookmarkEnd w:id="105"/>
    <w:bookmarkStart w:name="z113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нысаналы даму трансферттері 0 теңге;</w:t>
      </w:r>
    </w:p>
    <w:bookmarkEnd w:id="106"/>
    <w:bookmarkStart w:name="z114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субвенциялар 11390 мың теңге;</w:t>
      </w:r>
    </w:p>
    <w:bookmarkEnd w:id="107"/>
    <w:bookmarkStart w:name="z115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19471 мың теңге;</w:t>
      </w:r>
    </w:p>
    <w:bookmarkEnd w:id="108"/>
    <w:bookmarkStart w:name="z116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0 теңге, оның ішінде:</w:t>
      </w:r>
    </w:p>
    <w:bookmarkEnd w:id="109"/>
    <w:bookmarkStart w:name="z117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0 теңге;</w:t>
      </w:r>
    </w:p>
    <w:bookmarkEnd w:id="110"/>
    <w:bookmarkStart w:name="z118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0 теңге;</w:t>
      </w:r>
    </w:p>
    <w:bookmarkEnd w:id="111"/>
    <w:bookmarkStart w:name="z119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қаржылық активтерімен операциялар бойынша сальдо 0 теңге;</w:t>
      </w:r>
    </w:p>
    <w:bookmarkEnd w:id="112"/>
    <w:bookmarkStart w:name="z120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(-) 2014 мың теңге;</w:t>
      </w:r>
    </w:p>
    <w:bookmarkEnd w:id="113"/>
    <w:bookmarkStart w:name="z121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2014 мың теңге.";</w:t>
      </w:r>
    </w:p>
    <w:bookmarkEnd w:id="114"/>
    <w:bookmarkStart w:name="z122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"8. Көлбай ауылдық округінің 2019-2021 жылдарға арналған бюджеті тиісінше осы шешімнің 22, 23 және 24-қосымшаларына сәйкес, оның ішінде 2019 жылға келесі көлемдерде бекітілсін:</w:t>
      </w:r>
    </w:p>
    <w:bookmarkEnd w:id="115"/>
    <w:bookmarkStart w:name="z123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67348 мың теңге, оның ішінде:</w:t>
      </w:r>
    </w:p>
    <w:bookmarkEnd w:id="116"/>
    <w:bookmarkStart w:name="z124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4863 мың теңге;</w:t>
      </w:r>
    </w:p>
    <w:bookmarkEnd w:id="117"/>
    <w:bookmarkStart w:name="z125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0 теңге;</w:t>
      </w:r>
    </w:p>
    <w:bookmarkEnd w:id="118"/>
    <w:bookmarkStart w:name="z126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0 теңге;</w:t>
      </w:r>
    </w:p>
    <w:bookmarkEnd w:id="119"/>
    <w:bookmarkStart w:name="z127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62485 мың теңге, оның ішінде:</w:t>
      </w:r>
    </w:p>
    <w:bookmarkEnd w:id="120"/>
    <w:bookmarkStart w:name="z128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ағымдағы нысаналы трансферттер 46957 мың теңге;</w:t>
      </w:r>
    </w:p>
    <w:bookmarkEnd w:id="121"/>
    <w:bookmarkStart w:name="z129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нысаналы даму трансферттері 0 теңге;</w:t>
      </w:r>
    </w:p>
    <w:bookmarkEnd w:id="122"/>
    <w:bookmarkStart w:name="z130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субвенциялар 15528 мың теңге;</w:t>
      </w:r>
    </w:p>
    <w:bookmarkEnd w:id="123"/>
    <w:bookmarkStart w:name="z131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69569 мың теңге;</w:t>
      </w:r>
    </w:p>
    <w:bookmarkEnd w:id="124"/>
    <w:bookmarkStart w:name="z132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0 теңге, оның ішінде:</w:t>
      </w:r>
    </w:p>
    <w:bookmarkEnd w:id="125"/>
    <w:bookmarkStart w:name="z133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0 теңге;</w:t>
      </w:r>
    </w:p>
    <w:bookmarkEnd w:id="126"/>
    <w:bookmarkStart w:name="z134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0 теңге;</w:t>
      </w:r>
    </w:p>
    <w:bookmarkEnd w:id="127"/>
    <w:bookmarkStart w:name="z135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қаржылық активтерімен операциялар бойынша сальдо 0 теңге;</w:t>
      </w:r>
    </w:p>
    <w:bookmarkEnd w:id="128"/>
    <w:bookmarkStart w:name="z136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(-) 2221 мың теңге;</w:t>
      </w:r>
    </w:p>
    <w:bookmarkEnd w:id="129"/>
    <w:bookmarkStart w:name="z137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2221 мың теңге.";</w:t>
      </w:r>
    </w:p>
    <w:bookmarkEnd w:id="130"/>
    <w:bookmarkStart w:name="z138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"9. Ақжар ауылдық округінің 2019-2021 жылдарға арналған бюджеті тиісінше осы шешімнің 25, 26 және 27-қосымшаларына сәйкес, оның ішінде 2019 жылға келесі көлемдерде бекітілсін:</w:t>
      </w:r>
    </w:p>
    <w:bookmarkEnd w:id="131"/>
    <w:bookmarkStart w:name="z139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59482 мың теңге, оның ішінде:</w:t>
      </w:r>
    </w:p>
    <w:bookmarkEnd w:id="132"/>
    <w:bookmarkStart w:name="z140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4185 мың теңге;</w:t>
      </w:r>
    </w:p>
    <w:bookmarkEnd w:id="133"/>
    <w:bookmarkStart w:name="z141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0 теңге;</w:t>
      </w:r>
    </w:p>
    <w:bookmarkEnd w:id="134"/>
    <w:bookmarkStart w:name="z142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0 теңге;</w:t>
      </w:r>
    </w:p>
    <w:bookmarkEnd w:id="135"/>
    <w:bookmarkStart w:name="z143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55297 мың теңге, оның ішінде:</w:t>
      </w:r>
    </w:p>
    <w:bookmarkEnd w:id="136"/>
    <w:bookmarkStart w:name="z144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ағымдағы нысаналы трансферттер 39605 мың теңге;</w:t>
      </w:r>
    </w:p>
    <w:bookmarkEnd w:id="137"/>
    <w:bookmarkStart w:name="z145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нысаналы даму трансферттері 0 теңге;</w:t>
      </w:r>
    </w:p>
    <w:bookmarkEnd w:id="138"/>
    <w:bookmarkStart w:name="z146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субвенциялар 15688 мың теңге;</w:t>
      </w:r>
    </w:p>
    <w:bookmarkEnd w:id="139"/>
    <w:bookmarkStart w:name="z147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61217 мың теңге;</w:t>
      </w:r>
    </w:p>
    <w:bookmarkEnd w:id="140"/>
    <w:bookmarkStart w:name="z148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0 теңге, оның ішінде:</w:t>
      </w:r>
    </w:p>
    <w:bookmarkEnd w:id="141"/>
    <w:bookmarkStart w:name="z149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0 теңге;</w:t>
      </w:r>
    </w:p>
    <w:bookmarkEnd w:id="142"/>
    <w:bookmarkStart w:name="z150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0 теңге;</w:t>
      </w:r>
    </w:p>
    <w:bookmarkEnd w:id="143"/>
    <w:bookmarkStart w:name="z151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қаржылық активтерімен операциялар бойынша сальдо 0 теңге;</w:t>
      </w:r>
    </w:p>
    <w:bookmarkEnd w:id="144"/>
    <w:bookmarkStart w:name="z152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(-) 1735 мың теңге;</w:t>
      </w:r>
    </w:p>
    <w:bookmarkEnd w:id="145"/>
    <w:bookmarkStart w:name="z153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1735 мың теңге.";</w:t>
      </w:r>
    </w:p>
    <w:bookmarkEnd w:id="146"/>
    <w:bookmarkStart w:name="z154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"10. Жанама ауылдық округінің 2019-2021 жылдарға арналған бюджеті тиісінше осы шешімнің 28, 29 және 30-қосымшаларына сәйкес, оның ішінде 2019 жылға келесі көлемдерде бекітілсін:</w:t>
      </w:r>
    </w:p>
    <w:bookmarkEnd w:id="147"/>
    <w:bookmarkStart w:name="z155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27520 мың теңге, оның ішінде:</w:t>
      </w:r>
    </w:p>
    <w:bookmarkEnd w:id="148"/>
    <w:bookmarkStart w:name="z156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4492 мың теңге;</w:t>
      </w:r>
    </w:p>
    <w:bookmarkEnd w:id="149"/>
    <w:bookmarkStart w:name="z157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0 теңге;</w:t>
      </w:r>
    </w:p>
    <w:bookmarkEnd w:id="150"/>
    <w:bookmarkStart w:name="z158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0 теңге;</w:t>
      </w:r>
    </w:p>
    <w:bookmarkEnd w:id="151"/>
    <w:bookmarkStart w:name="z159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23028 мың теңге, оның ішінде:</w:t>
      </w:r>
    </w:p>
    <w:bookmarkEnd w:id="152"/>
    <w:bookmarkStart w:name="z160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ағымдағы нысаналы трансферттер 8792 мың теңге;</w:t>
      </w:r>
    </w:p>
    <w:bookmarkEnd w:id="153"/>
    <w:bookmarkStart w:name="z161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нысаналы даму трансферттері 0 теңге;</w:t>
      </w:r>
    </w:p>
    <w:bookmarkEnd w:id="154"/>
    <w:bookmarkStart w:name="z162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субвенциялар 14236 мың теңге;</w:t>
      </w:r>
    </w:p>
    <w:bookmarkEnd w:id="155"/>
    <w:bookmarkStart w:name="z163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29428 мың теңге;</w:t>
      </w:r>
    </w:p>
    <w:bookmarkEnd w:id="156"/>
    <w:bookmarkStart w:name="z164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0 теңге, оның ішінде:</w:t>
      </w:r>
    </w:p>
    <w:bookmarkEnd w:id="157"/>
    <w:bookmarkStart w:name="z165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0 теңге;</w:t>
      </w:r>
    </w:p>
    <w:bookmarkEnd w:id="158"/>
    <w:bookmarkStart w:name="z166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0 теңге;</w:t>
      </w:r>
    </w:p>
    <w:bookmarkEnd w:id="159"/>
    <w:bookmarkStart w:name="z167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қаржылық активтерімен операциялар бойынша сальдо 0 теңге;</w:t>
      </w:r>
    </w:p>
    <w:bookmarkEnd w:id="160"/>
    <w:bookmarkStart w:name="z168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(-) 1908 мың теңге;</w:t>
      </w:r>
    </w:p>
    <w:bookmarkEnd w:id="161"/>
    <w:bookmarkStart w:name="z169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1908 мың теңге.";</w:t>
      </w:r>
    </w:p>
    <w:bookmarkEnd w:id="162"/>
    <w:bookmarkStart w:name="z170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"11. Жыланды ауылдық округінің 2019-2021 жылдарға арналған бюджеті тиісінше осы шешімнің 31, 32 және 33-қосымшаларына сәйкес, оның ішінде 2019 жылға келесі көлемдерде бекітілсін:</w:t>
      </w:r>
    </w:p>
    <w:bookmarkEnd w:id="163"/>
    <w:bookmarkStart w:name="z171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50476 мың теңге, оның ішінде:</w:t>
      </w:r>
    </w:p>
    <w:bookmarkEnd w:id="164"/>
    <w:bookmarkStart w:name="z172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3285 мың теңге;</w:t>
      </w:r>
    </w:p>
    <w:bookmarkEnd w:id="165"/>
    <w:bookmarkStart w:name="z173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0 теңге;</w:t>
      </w:r>
    </w:p>
    <w:bookmarkEnd w:id="166"/>
    <w:bookmarkStart w:name="z174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0 теңге;</w:t>
      </w:r>
    </w:p>
    <w:bookmarkEnd w:id="167"/>
    <w:bookmarkStart w:name="z175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47191 мың теңге, оның ішінде:</w:t>
      </w:r>
    </w:p>
    <w:bookmarkEnd w:id="168"/>
    <w:bookmarkStart w:name="z176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ағымдағы нысаналы трансферттер 32445 мың теңге;</w:t>
      </w:r>
    </w:p>
    <w:bookmarkEnd w:id="169"/>
    <w:bookmarkStart w:name="z177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нысаналы даму трансферттері 0 теңге;</w:t>
      </w:r>
    </w:p>
    <w:bookmarkEnd w:id="170"/>
    <w:bookmarkStart w:name="z178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субвенциялар 14746 мың теңге;</w:t>
      </w:r>
    </w:p>
    <w:bookmarkEnd w:id="171"/>
    <w:bookmarkStart w:name="z179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51331 мың теңге;</w:t>
      </w:r>
    </w:p>
    <w:bookmarkEnd w:id="172"/>
    <w:bookmarkStart w:name="z180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0 теңге, оның ішінде:</w:t>
      </w:r>
    </w:p>
    <w:bookmarkEnd w:id="173"/>
    <w:bookmarkStart w:name="z181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0 теңге;</w:t>
      </w:r>
    </w:p>
    <w:bookmarkEnd w:id="174"/>
    <w:bookmarkStart w:name="z182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0 теңге;</w:t>
      </w:r>
    </w:p>
    <w:bookmarkEnd w:id="175"/>
    <w:bookmarkStart w:name="z183"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қаржылық активтерімен операциялар бойынша сальдо 0 теңге;</w:t>
      </w:r>
    </w:p>
    <w:bookmarkEnd w:id="176"/>
    <w:bookmarkStart w:name="z184"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(-) 855 мың теңге;</w:t>
      </w:r>
    </w:p>
    <w:bookmarkEnd w:id="177"/>
    <w:bookmarkStart w:name="z185"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855 мың теңге.";</w:t>
      </w:r>
    </w:p>
    <w:bookmarkEnd w:id="178"/>
    <w:bookmarkStart w:name="z186" w:id="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"12. Екпінді ауылдық округінің 2019-2021 жылдарға арналған бюджеті тиісінше осы шешімнің 34, 35 және 36-қосымшаларына сәйкес, оның ішінде 2019 жылға келесі көлемдерде бекітілсін:</w:t>
      </w:r>
    </w:p>
    <w:bookmarkEnd w:id="179"/>
    <w:bookmarkStart w:name="z187" w:id="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37388 мың теңге, оның ішінде:</w:t>
      </w:r>
    </w:p>
    <w:bookmarkEnd w:id="180"/>
    <w:bookmarkStart w:name="z188" w:id="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3086 мың теңге;</w:t>
      </w:r>
    </w:p>
    <w:bookmarkEnd w:id="181"/>
    <w:bookmarkStart w:name="z189" w:id="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0 теңге;</w:t>
      </w:r>
    </w:p>
    <w:bookmarkEnd w:id="182"/>
    <w:bookmarkStart w:name="z190" w:id="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0 теңге;</w:t>
      </w:r>
    </w:p>
    <w:bookmarkEnd w:id="183"/>
    <w:bookmarkStart w:name="z191" w:id="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34302 мың теңге, оның ішінде:</w:t>
      </w:r>
    </w:p>
    <w:bookmarkEnd w:id="184"/>
    <w:bookmarkStart w:name="z192" w:id="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ағымдағы нысаналы трансферттер 17205 мың теңге;</w:t>
      </w:r>
    </w:p>
    <w:bookmarkEnd w:id="185"/>
    <w:bookmarkStart w:name="z193" w:id="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нысаналы даму трансферттері 0 теңге;</w:t>
      </w:r>
    </w:p>
    <w:bookmarkEnd w:id="186"/>
    <w:bookmarkStart w:name="z194" w:id="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субвенциялар 17097 мың теңге;</w:t>
      </w:r>
    </w:p>
    <w:bookmarkEnd w:id="187"/>
    <w:bookmarkStart w:name="z195" w:id="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38557 мың теңге;</w:t>
      </w:r>
    </w:p>
    <w:bookmarkEnd w:id="188"/>
    <w:bookmarkStart w:name="z196" w:id="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0 теңге, оның ішінде:</w:t>
      </w:r>
    </w:p>
    <w:bookmarkEnd w:id="189"/>
    <w:bookmarkStart w:name="z197" w:id="1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0 теңге;</w:t>
      </w:r>
    </w:p>
    <w:bookmarkEnd w:id="190"/>
    <w:bookmarkStart w:name="z198" w:id="1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0 теңге;</w:t>
      </w:r>
    </w:p>
    <w:bookmarkEnd w:id="191"/>
    <w:bookmarkStart w:name="z199" w:id="1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қаржылық активтерімен операциялар бойынша сальдо 0 теңге;</w:t>
      </w:r>
    </w:p>
    <w:bookmarkEnd w:id="192"/>
    <w:bookmarkStart w:name="z200" w:id="1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(-) 1169 мың теңге;</w:t>
      </w:r>
    </w:p>
    <w:bookmarkEnd w:id="193"/>
    <w:bookmarkStart w:name="z201" w:id="1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1169 мың теңге.";</w:t>
      </w:r>
    </w:p>
    <w:bookmarkEnd w:id="194"/>
    <w:bookmarkStart w:name="z202" w:id="1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"13. Тоқжайлау ауылдық округінің 2019-2021 жылдарға арналған бюджеті тиісінше осы шешімнің 37, 38 және 39-қосымшаларына сәйкес, оның ішінде 2019 жылға келесі көлемдерде бекітілсін:</w:t>
      </w:r>
    </w:p>
    <w:bookmarkEnd w:id="195"/>
    <w:bookmarkStart w:name="z203" w:id="1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39411 мың теңге, оның ішінде:</w:t>
      </w:r>
    </w:p>
    <w:bookmarkEnd w:id="196"/>
    <w:bookmarkStart w:name="z204" w:id="1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3798 мың теңге;</w:t>
      </w:r>
    </w:p>
    <w:bookmarkEnd w:id="197"/>
    <w:bookmarkStart w:name="z205" w:id="1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0 теңге;</w:t>
      </w:r>
    </w:p>
    <w:bookmarkEnd w:id="198"/>
    <w:bookmarkStart w:name="z206" w:id="1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0 теңге;</w:t>
      </w:r>
    </w:p>
    <w:bookmarkEnd w:id="199"/>
    <w:bookmarkStart w:name="z207" w:id="2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35613 мың теңге, оның ішінде:</w:t>
      </w:r>
    </w:p>
    <w:bookmarkEnd w:id="200"/>
    <w:bookmarkStart w:name="z208" w:id="2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ағымдағы нысаналы трансферттер 20785 мың теңге;</w:t>
      </w:r>
    </w:p>
    <w:bookmarkEnd w:id="201"/>
    <w:bookmarkStart w:name="z209" w:id="2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нысаналы даму трансферттері 0 теңге;</w:t>
      </w:r>
    </w:p>
    <w:bookmarkEnd w:id="202"/>
    <w:bookmarkStart w:name="z210" w:id="2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субвенциялар 14828 мың теңге;</w:t>
      </w:r>
    </w:p>
    <w:bookmarkEnd w:id="203"/>
    <w:bookmarkStart w:name="z211" w:id="2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42108 мың теңге;</w:t>
      </w:r>
    </w:p>
    <w:bookmarkEnd w:id="204"/>
    <w:bookmarkStart w:name="z212" w:id="2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0 теңге, оның ішінде:</w:t>
      </w:r>
    </w:p>
    <w:bookmarkEnd w:id="205"/>
    <w:bookmarkStart w:name="z213" w:id="2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0 теңге;</w:t>
      </w:r>
    </w:p>
    <w:bookmarkEnd w:id="206"/>
    <w:bookmarkStart w:name="z214" w:id="2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0 теңге;</w:t>
      </w:r>
    </w:p>
    <w:bookmarkEnd w:id="207"/>
    <w:bookmarkStart w:name="z215" w:id="2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қаржылық активтерімен операциялар бойынша сальдо 0 теңге;</w:t>
      </w:r>
    </w:p>
    <w:bookmarkEnd w:id="208"/>
    <w:bookmarkStart w:name="z216" w:id="2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(-) 2697 мың теңге;</w:t>
      </w:r>
    </w:p>
    <w:bookmarkEnd w:id="209"/>
    <w:bookmarkStart w:name="z217" w:id="2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2697 мың теңге.";</w:t>
      </w:r>
    </w:p>
    <w:bookmarkEnd w:id="210"/>
    <w:bookmarkStart w:name="z218" w:id="2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37</w:t>
      </w:r>
      <w:r>
        <w:rPr>
          <w:rFonts w:ascii="Times New Roman"/>
          <w:b w:val="false"/>
          <w:i w:val="false"/>
          <w:color w:val="000000"/>
          <w:sz w:val="28"/>
        </w:rPr>
        <w:t xml:space="preserve">, қосымшалары тиісінше осы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 қосымшаларына сәйкес жаңа редакцияда баяндалсын.</w:t>
      </w:r>
    </w:p>
    <w:bookmarkEnd w:id="211"/>
    <w:bookmarkStart w:name="z219" w:id="2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шешімнің орындалуын бақылау Алакөл аудандық мәслихатының "Депутаттық өкілеттік, бюджет, экономика, заңдылықты сақтау, құқықтық қорғау және қоғамдық ұйымдармен байланыс жөніндегі" тұрақты комиссиясына жүктелсін.</w:t>
      </w:r>
    </w:p>
    <w:bookmarkEnd w:id="212"/>
    <w:bookmarkStart w:name="z220" w:id="2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шешiм 2019 жылғы 1 қаңтардан бастап қолданысқа енгiзiледі.</w:t>
      </w:r>
    </w:p>
    <w:bookmarkEnd w:id="21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Алакөл аудандық мәслихаттың сессия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Слямов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Алакөл аудандық мәслихаттың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Жабжанов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8684"/>
        <w:gridCol w:w="5396"/>
      </w:tblGrid>
      <w:tr>
        <w:trPr>
          <w:trHeight w:val="30" w:hRule="atLeast"/>
        </w:trPr>
        <w:tc>
          <w:tcPr>
            <w:tcW w:w="868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3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Алакөл аудандық мәслихатының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2019 жылғы "3" сәуірдегі Алакөл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аудандық мәслихатының 2019 жылғы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"9" қаңтардағы "Алакөл ауданының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Үшарал қаласы мен ауылдық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округтерінің 2019-2021 жылдарға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арналған бюджеттері туралы"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46-3 шешіміне өзгерістер енгізу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туралы" № 51-1 шешіміне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  <w:tr>
        <w:trPr>
          <w:trHeight w:val="30" w:hRule="atLeast"/>
        </w:trPr>
        <w:tc>
          <w:tcPr>
            <w:tcW w:w="868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3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Алакөл аудандық мәслихатының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2019 жылғы "9" қаңтардағы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"Алакөл ауданының Үшарал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қаласы мен ауылдық округтерінің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2019-2021 жылдарға арналған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бюджеттері туралы" № 46-3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шешімімен бекітілген 1-қосымша</w:t>
            </w:r>
          </w:p>
        </w:tc>
      </w:tr>
    </w:tbl>
    <w:bookmarkStart w:name="z240" w:id="2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2019 жылға арналған Үшарал қаласының бюджеті</w:t>
      </w:r>
    </w:p>
    <w:bookmarkEnd w:id="21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6"/>
        <w:gridCol w:w="1826"/>
        <w:gridCol w:w="1176"/>
        <w:gridCol w:w="3355"/>
        <w:gridCol w:w="476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7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1" w:id="2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215"/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Кiрiстер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213 966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түсiмдер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161 379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91 000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91 000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70 379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1 428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2 973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65 978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52 587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52 587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бюджеттерінен трансферттер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52 587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47"/>
        <w:gridCol w:w="739"/>
        <w:gridCol w:w="1558"/>
        <w:gridCol w:w="1558"/>
        <w:gridCol w:w="4303"/>
        <w:gridCol w:w="299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99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2" w:id="2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 </w:t>
            </w:r>
          </w:p>
          <w:bookmarkEnd w:id="216"/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Кiшi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 әкiмшiлiгi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220 473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33 040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өкiлдiк, атқарушы және басқа органдар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33 040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33 040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әкiмiнің қызметiн қамтамасыз ету жөніндегі қызметтер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32 590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83 457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82 506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82 506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4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47 917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4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Мектепке дейінгі білім беру ұйымдарында мемлекеттік білім беру тапсырысын іске асыруға 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34 589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951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951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балаларды мектепке дейін тегін алып баруды және кері алып келуді ұйымдастыру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951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- коммуналдық шаруашылық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94 808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Коммуналдық шаруашылық 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7 400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7 400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4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7 400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87 408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87 408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28 352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1 398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57 658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9 168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9 168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9 168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4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9 168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96"/>
        <w:gridCol w:w="2788"/>
        <w:gridCol w:w="1796"/>
        <w:gridCol w:w="3295"/>
        <w:gridCol w:w="262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26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3" w:id="2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217"/>
        </w:tc>
      </w:tr>
      <w:tr>
        <w:trPr>
          <w:trHeight w:val="30" w:hRule="atLeast"/>
        </w:trPr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берілетін бюджеттік кредиттерді өтеу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010"/>
        <w:gridCol w:w="426"/>
        <w:gridCol w:w="426"/>
        <w:gridCol w:w="426"/>
        <w:gridCol w:w="5177"/>
        <w:gridCol w:w="283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8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4" w:id="2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218"/>
        </w:tc>
      </w:tr>
      <w:tr>
        <w:trPr>
          <w:trHeight w:val="30" w:hRule="atLeast"/>
        </w:trPr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30"/>
        <w:gridCol w:w="1753"/>
        <w:gridCol w:w="1130"/>
        <w:gridCol w:w="4544"/>
        <w:gridCol w:w="374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7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6" w:id="2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219"/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-6 507</w:t>
            </w:r>
          </w:p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6 507</w:t>
            </w:r>
          </w:p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қаражаттарының пайдаланылатын қалдықтары 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6 507</w:t>
            </w:r>
          </w:p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6 507</w:t>
            </w:r>
          </w:p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қаражатының бос қалдықтары 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6 507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22"/>
        <w:gridCol w:w="1110"/>
        <w:gridCol w:w="2340"/>
        <w:gridCol w:w="2340"/>
        <w:gridCol w:w="3165"/>
        <w:gridCol w:w="162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6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8" w:id="2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220"/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8684"/>
        <w:gridCol w:w="5396"/>
      </w:tblGrid>
      <w:tr>
        <w:trPr>
          <w:trHeight w:val="30" w:hRule="atLeast"/>
        </w:trPr>
        <w:tc>
          <w:tcPr>
            <w:tcW w:w="868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3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868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3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Алакөл аудандық мәслихатының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2019 жылғы "3" сәуірдегі Алакөл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аудандық мәслихатының 2019 жылғы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"9" қаңтардағы "Алакөл ауданының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Үшарал қаласы мен ауылдық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округтерінің 2019-2021 жылдарға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арналған бюджеттері туралы"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46-3 шешіміне өзгерістер енгізу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туралы" № 51-1 шешіміне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2-қосымша</w:t>
            </w:r>
          </w:p>
        </w:tc>
      </w:tr>
      <w:tr>
        <w:trPr>
          <w:trHeight w:val="30" w:hRule="atLeast"/>
        </w:trPr>
        <w:tc>
          <w:tcPr>
            <w:tcW w:w="868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3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Алакөл аудандық мәслихатының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2019 жылғы "9" қаңтардағы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"Алакөл ауданының Үшарал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қаласы мен ауылдық округтерінің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2019-2021 жылдарға арналған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бюджеттері туралы" № 46-3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шешімімен бекітілген 4-қосымша</w:t>
            </w:r>
          </w:p>
        </w:tc>
      </w:tr>
    </w:tbl>
    <w:bookmarkStart w:name="z267" w:id="2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2019 жылға арналған Қабанбай ауылдық округінің бюджеті</w:t>
      </w:r>
    </w:p>
    <w:bookmarkEnd w:id="2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6"/>
        <w:gridCol w:w="1826"/>
        <w:gridCol w:w="1176"/>
        <w:gridCol w:w="3355"/>
        <w:gridCol w:w="476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7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8" w:id="2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222"/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Кiрiстер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118 306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түсiмдер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30 087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15 087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14 425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88 219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88 219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бюджеттерінен трансферттер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88 219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47"/>
        <w:gridCol w:w="739"/>
        <w:gridCol w:w="1558"/>
        <w:gridCol w:w="1558"/>
        <w:gridCol w:w="4303"/>
        <w:gridCol w:w="299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99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9" w:id="2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 </w:t>
            </w:r>
          </w:p>
          <w:bookmarkEnd w:id="223"/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Кiшi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 әкiмшiлiгi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123 708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28 527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өкiлдiк, атқарушы және басқа органдар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28 527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28 527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әкiмiнің қызметiн қамтамасыз ету жөніндегі қызметтер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28 112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59 218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58 042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58 042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4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29 491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4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28 551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1 176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1 176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балаларды мектепке дейін тегін алып баруды және кері алып келуді ұйымдастыру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1 176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- коммуналдық шаруашылық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33 806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33 806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33 806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2 514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30 882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2 157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2 157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2 157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4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2 157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96"/>
        <w:gridCol w:w="2788"/>
        <w:gridCol w:w="1796"/>
        <w:gridCol w:w="3295"/>
        <w:gridCol w:w="262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26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0" w:id="2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224"/>
        </w:tc>
      </w:tr>
      <w:tr>
        <w:trPr>
          <w:trHeight w:val="30" w:hRule="atLeast"/>
        </w:trPr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берілетін бюджеттік кредиттерді өтеу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010"/>
        <w:gridCol w:w="426"/>
        <w:gridCol w:w="426"/>
        <w:gridCol w:w="426"/>
        <w:gridCol w:w="5177"/>
        <w:gridCol w:w="283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8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1" w:id="2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225"/>
        </w:tc>
      </w:tr>
      <w:tr>
        <w:trPr>
          <w:trHeight w:val="30" w:hRule="atLeast"/>
        </w:trPr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Ерекшелігі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30"/>
        <w:gridCol w:w="1753"/>
        <w:gridCol w:w="1130"/>
        <w:gridCol w:w="4544"/>
        <w:gridCol w:w="374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7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3" w:id="2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226"/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-5 402</w:t>
            </w:r>
          </w:p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5 402</w:t>
            </w:r>
          </w:p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қаражаттарының пайдаланылатын қалдықтары 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5 402</w:t>
            </w:r>
          </w:p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5 402</w:t>
            </w:r>
          </w:p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қаражатының бос қалдықтары 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5 402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22"/>
        <w:gridCol w:w="1110"/>
        <w:gridCol w:w="2340"/>
        <w:gridCol w:w="2340"/>
        <w:gridCol w:w="3165"/>
        <w:gridCol w:w="162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6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5" w:id="2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227"/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8684"/>
        <w:gridCol w:w="5396"/>
      </w:tblGrid>
      <w:tr>
        <w:trPr>
          <w:trHeight w:val="30" w:hRule="atLeast"/>
        </w:trPr>
        <w:tc>
          <w:tcPr>
            <w:tcW w:w="868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3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868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3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Алакөл аудандық мәслихатының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2019 жылғы "3" сәуірдегі Алакөл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аудандық мәслихатының 2019 жылғы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"9" қаңтардағы "Алакөл ауданының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Үшарал қаласы мен ауылдық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округтерінің 2019-2021 жылдарға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арналған бюджеттері туралы"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46-3 шешіміне өзгерістер енгізу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туралы" № 51-1 шешіміне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3-қосымша</w:t>
            </w:r>
          </w:p>
        </w:tc>
      </w:tr>
      <w:tr>
        <w:trPr>
          <w:trHeight w:val="30" w:hRule="atLeast"/>
        </w:trPr>
        <w:tc>
          <w:tcPr>
            <w:tcW w:w="868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3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Алакөл аудандық мәслихатының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2019 жылғы "9" қаңтардағы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"Алакөл ауданының Үшарал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қаласы мен ауылдық округтерінің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2019-2021 жылдарға арналған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бюджеттері туралы" № 46-3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шешімімен бекітілген 7-қосымша</w:t>
            </w:r>
          </w:p>
        </w:tc>
      </w:tr>
    </w:tbl>
    <w:bookmarkStart w:name="z294" w:id="2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2019 жылға арналған Бескөл ауылдық округінің бюджеті</w:t>
      </w:r>
    </w:p>
    <w:bookmarkEnd w:id="22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42"/>
        <w:gridCol w:w="1928"/>
        <w:gridCol w:w="1243"/>
        <w:gridCol w:w="3543"/>
        <w:gridCol w:w="434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3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5" w:id="2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229"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Кiрiстер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76 909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түсiмдер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29 217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11 000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11 000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18 217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1 064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16 963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47 692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47 692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бюджеттерінен трансферттер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47 692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86"/>
        <w:gridCol w:w="764"/>
        <w:gridCol w:w="1612"/>
        <w:gridCol w:w="1612"/>
        <w:gridCol w:w="4453"/>
        <w:gridCol w:w="267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6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6" w:id="2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 </w:t>
            </w:r>
          </w:p>
          <w:bookmarkEnd w:id="230"/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Кiшi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 әкiмшiлiгi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84 235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22 840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өкiлдiк, атқарушы және басқа органдар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22 840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22 840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әкiмiнің қызметiн қамтамасыз ету жөніндегі қызметтер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22 640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48 118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47 425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47 425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27 637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19 788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693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693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балаларды мектепке дейін тегін алып баруды және кері алып келуді ұйымдастыру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693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- коммуналдық шаруашылық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11 335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11 335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11 335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2 246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784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8 305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1 942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1 942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1 942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1 942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96"/>
        <w:gridCol w:w="2788"/>
        <w:gridCol w:w="1796"/>
        <w:gridCol w:w="3295"/>
        <w:gridCol w:w="262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26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7" w:id="2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231"/>
        </w:tc>
      </w:tr>
      <w:tr>
        <w:trPr>
          <w:trHeight w:val="30" w:hRule="atLeast"/>
        </w:trPr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берілетін бюджеттік кредиттерді өтеу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010"/>
        <w:gridCol w:w="426"/>
        <w:gridCol w:w="426"/>
        <w:gridCol w:w="426"/>
        <w:gridCol w:w="5177"/>
        <w:gridCol w:w="283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8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8" w:id="2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232"/>
        </w:tc>
      </w:tr>
      <w:tr>
        <w:trPr>
          <w:trHeight w:val="30" w:hRule="atLeast"/>
        </w:trPr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30"/>
        <w:gridCol w:w="1753"/>
        <w:gridCol w:w="1130"/>
        <w:gridCol w:w="4544"/>
        <w:gridCol w:w="374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7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0" w:id="2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233"/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-7 326</w:t>
            </w:r>
          </w:p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7 326</w:t>
            </w:r>
          </w:p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қаражаттарының пайдаланылатын қалдықтары 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7 326</w:t>
            </w:r>
          </w:p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7 326</w:t>
            </w:r>
          </w:p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қаражатының бос қалдықтары 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7 326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22"/>
        <w:gridCol w:w="1110"/>
        <w:gridCol w:w="2340"/>
        <w:gridCol w:w="2340"/>
        <w:gridCol w:w="3165"/>
        <w:gridCol w:w="162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6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2" w:id="2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234"/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8684"/>
        <w:gridCol w:w="5396"/>
      </w:tblGrid>
      <w:tr>
        <w:trPr>
          <w:trHeight w:val="30" w:hRule="atLeast"/>
        </w:trPr>
        <w:tc>
          <w:tcPr>
            <w:tcW w:w="868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3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868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3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Алакөл аудандық мәслихатының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2019 жылғы "3" сәуірдегі Алакөл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аудандық мәслихатының 2019 жылғы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"9" қаңтардағы "Алакөл ауданының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Үшарал қаласы мен ауылдық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округтерінің 2019-2021 жылдарға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арналған бюджеттері туралы"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46-3 шешіміне өзгерістер енгізу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туралы" № 51-1 шешіміне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4-қосымша</w:t>
            </w:r>
          </w:p>
        </w:tc>
      </w:tr>
      <w:tr>
        <w:trPr>
          <w:trHeight w:val="30" w:hRule="atLeast"/>
        </w:trPr>
        <w:tc>
          <w:tcPr>
            <w:tcW w:w="868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3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Алакөл аудандық мәслихатының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2019 жылғы "9" қаңтардағы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"Алакөл ауданының Үшарал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қаласы мен ауылдық округтерінің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2019-2021 жылдарға арналған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бюджеттері туралы" № 46-3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шешімімен бекітілген 10-қосымша</w:t>
            </w:r>
          </w:p>
        </w:tc>
      </w:tr>
    </w:tbl>
    <w:bookmarkStart w:name="z321" w:id="2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2019 жылға арналған Достық ауылдық округінің бюджеті</w:t>
      </w:r>
    </w:p>
    <w:bookmarkEnd w:id="23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6"/>
        <w:gridCol w:w="1826"/>
        <w:gridCol w:w="1176"/>
        <w:gridCol w:w="3355"/>
        <w:gridCol w:w="476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7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2" w:id="2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236"/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Кiрiстер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139 335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түсiмдер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32 390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13 500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13 500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18 890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2 346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16 367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106 945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106 945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бюджеттерінен трансферттер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106 945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47"/>
        <w:gridCol w:w="739"/>
        <w:gridCol w:w="1558"/>
        <w:gridCol w:w="1558"/>
        <w:gridCol w:w="4303"/>
        <w:gridCol w:w="299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99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3" w:id="2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 </w:t>
            </w:r>
          </w:p>
          <w:bookmarkEnd w:id="237"/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Кiшi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 әкiмшiлiгi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151 890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32 610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өкiлдiк, атқарушы және басқа органдар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32 610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32 610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әкiмiнің қызметiн қамтамасыз ету жөніндегі қызметтер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26 130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6 480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106 065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106 065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106 065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4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106 065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4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106 065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- коммуналдық шаруашылық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13 053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13 053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13 053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3 172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9 554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Көлік және коммуникация 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Автомобиль көлігі 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4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96"/>
        <w:gridCol w:w="2788"/>
        <w:gridCol w:w="1796"/>
        <w:gridCol w:w="3295"/>
        <w:gridCol w:w="262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26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4" w:id="2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238"/>
        </w:tc>
      </w:tr>
      <w:tr>
        <w:trPr>
          <w:trHeight w:val="30" w:hRule="atLeast"/>
        </w:trPr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берілетін бюджеттік кредиттерді өтеу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010"/>
        <w:gridCol w:w="426"/>
        <w:gridCol w:w="426"/>
        <w:gridCol w:w="426"/>
        <w:gridCol w:w="5177"/>
        <w:gridCol w:w="283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8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5" w:id="2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239"/>
        </w:tc>
      </w:tr>
      <w:tr>
        <w:trPr>
          <w:trHeight w:val="30" w:hRule="atLeast"/>
        </w:trPr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Қаржы активтерін сатып алу 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75"/>
        <w:gridCol w:w="1669"/>
        <w:gridCol w:w="1075"/>
        <w:gridCol w:w="4325"/>
        <w:gridCol w:w="4156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1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7" w:id="2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240"/>
        </w:tc>
      </w:tr>
      <w:tr>
        <w:trPr>
          <w:trHeight w:val="30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4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-12 555</w:t>
            </w:r>
          </w:p>
        </w:tc>
      </w:tr>
      <w:tr>
        <w:trPr>
          <w:trHeight w:val="30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4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12 555</w:t>
            </w:r>
          </w:p>
        </w:tc>
      </w:tr>
      <w:tr>
        <w:trPr>
          <w:trHeight w:val="30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қаражаттарының пайдаланылатын қалдықтары </w:t>
            </w:r>
          </w:p>
        </w:tc>
        <w:tc>
          <w:tcPr>
            <w:tcW w:w="4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12 555</w:t>
            </w:r>
          </w:p>
        </w:tc>
      </w:tr>
      <w:tr>
        <w:trPr>
          <w:trHeight w:val="30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4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12 555</w:t>
            </w:r>
          </w:p>
        </w:tc>
      </w:tr>
      <w:tr>
        <w:trPr>
          <w:trHeight w:val="30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қаражатының бос қалдықтары </w:t>
            </w:r>
          </w:p>
        </w:tc>
        <w:tc>
          <w:tcPr>
            <w:tcW w:w="4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12 555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22"/>
        <w:gridCol w:w="1110"/>
        <w:gridCol w:w="2340"/>
        <w:gridCol w:w="2340"/>
        <w:gridCol w:w="3165"/>
        <w:gridCol w:w="162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6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9" w:id="2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241"/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8684"/>
        <w:gridCol w:w="5396"/>
      </w:tblGrid>
      <w:tr>
        <w:trPr>
          <w:trHeight w:val="30" w:hRule="atLeast"/>
        </w:trPr>
        <w:tc>
          <w:tcPr>
            <w:tcW w:w="868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3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868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3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Алакөл аудандық мәслихатының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2019 жылғы "3" сәуірдегі Алакөл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аудандық мәслихатының 2019 жылғы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"9" қаңтардағы "Алакөл ауданының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Үшарал қаласы мен ауылдық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округтерінің 2019-2021 жылдарға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арналған бюджеттері туралы"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46-3 шешіміне өзгерістер енгізу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туралы" № 51-1 шешіміне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5-қосымша</w:t>
            </w:r>
          </w:p>
        </w:tc>
      </w:tr>
      <w:tr>
        <w:trPr>
          <w:trHeight w:val="30" w:hRule="atLeast"/>
        </w:trPr>
        <w:tc>
          <w:tcPr>
            <w:tcW w:w="868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3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Алакөл аудандық мәслихатының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2019 жылғы "9" қаңтардағы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"Алакөл ауданының Үшарал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қаласы мен ауылдық округтерінің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2019-2021 жылдарға арналған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бюджеттері туралы" № 46-3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шешімімен бекітілген 13-қосымша</w:t>
            </w:r>
          </w:p>
        </w:tc>
      </w:tr>
    </w:tbl>
    <w:bookmarkStart w:name="z348" w:id="24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2019 жылға арналған Ырғайты ауылдық округінің бюджеті</w:t>
      </w:r>
    </w:p>
    <w:bookmarkEnd w:id="24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42"/>
        <w:gridCol w:w="1928"/>
        <w:gridCol w:w="1243"/>
        <w:gridCol w:w="3543"/>
        <w:gridCol w:w="434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3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9" w:id="2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243"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Ішкі 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Кiрiстер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55 928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түсiмдер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18 365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10 615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10 615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7 750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1 553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6 047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37 563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37 563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бюджеттерінен трансферттер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37 563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69"/>
        <w:gridCol w:w="624"/>
        <w:gridCol w:w="1317"/>
        <w:gridCol w:w="1317"/>
        <w:gridCol w:w="5889"/>
        <w:gridCol w:w="218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1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0" w:id="2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 </w:t>
            </w:r>
          </w:p>
          <w:bookmarkEnd w:id="244"/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Кiшi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 әкiмшiлiгi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61 492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17 329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өкiлдiк, атқарушы және басқа органдар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17 329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17 329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әкiмiнің қызметiн қамтамасыз ету жөніндегі қызметтер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17 129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- коммуналдық шаруашылық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33 124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33 124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33 124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25 866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4 258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539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539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539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539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10 500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10 500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10 500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96"/>
        <w:gridCol w:w="2788"/>
        <w:gridCol w:w="1796"/>
        <w:gridCol w:w="3295"/>
        <w:gridCol w:w="262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26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1" w:id="2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245"/>
        </w:tc>
      </w:tr>
      <w:tr>
        <w:trPr>
          <w:trHeight w:val="30" w:hRule="atLeast"/>
        </w:trPr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берілетін бюджеттік кредиттерді өтеу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010"/>
        <w:gridCol w:w="426"/>
        <w:gridCol w:w="426"/>
        <w:gridCol w:w="426"/>
        <w:gridCol w:w="5177"/>
        <w:gridCol w:w="283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8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2" w:id="2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246"/>
        </w:tc>
      </w:tr>
      <w:tr>
        <w:trPr>
          <w:trHeight w:val="30" w:hRule="atLeast"/>
        </w:trPr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Қаржы активтерін сатып алу 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30"/>
        <w:gridCol w:w="1753"/>
        <w:gridCol w:w="1130"/>
        <w:gridCol w:w="4544"/>
        <w:gridCol w:w="374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7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4" w:id="2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247"/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-5 564</w:t>
            </w:r>
          </w:p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5 564</w:t>
            </w:r>
          </w:p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қаражаттарының пайдаланылатын қалдықтары 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5 564</w:t>
            </w:r>
          </w:p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5 564</w:t>
            </w:r>
          </w:p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қаражатының бос қалдықтары 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5 564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22"/>
        <w:gridCol w:w="1110"/>
        <w:gridCol w:w="2340"/>
        <w:gridCol w:w="2340"/>
        <w:gridCol w:w="3165"/>
        <w:gridCol w:w="162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6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6" w:id="2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248"/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8684"/>
        <w:gridCol w:w="5396"/>
      </w:tblGrid>
      <w:tr>
        <w:trPr>
          <w:trHeight w:val="30" w:hRule="atLeast"/>
        </w:trPr>
        <w:tc>
          <w:tcPr>
            <w:tcW w:w="868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3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868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3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Алакөл аудандық мәслихатының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2019 жылғы "3" сәуірдегі Алакөл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аудандық мәслихатының 2019 жылғы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"9" қаңтардағы "Алакөл ауданының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Үшарал қаласы мен ауылдық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округтерінің 2019-2021 жылдарға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арналған бюджеттері туралы"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46-3 шешіміне өзгерістер енгізу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туралы" № 51-1 шешіміне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6-қосымша</w:t>
            </w:r>
          </w:p>
        </w:tc>
      </w:tr>
      <w:tr>
        <w:trPr>
          <w:trHeight w:val="30" w:hRule="atLeast"/>
        </w:trPr>
        <w:tc>
          <w:tcPr>
            <w:tcW w:w="868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3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Алакөл аудандық мәслихатының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2019 жылғы "9" қаңтардағы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"Алакөл ауданының Үшарал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қаласы мен ауылдық округтерінің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2019-2021 жылдарға арналған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бюджеттері туралы" № 46-3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шешімімен бекітілген 16-қосымша</w:t>
            </w:r>
          </w:p>
        </w:tc>
      </w:tr>
    </w:tbl>
    <w:bookmarkStart w:name="z375" w:id="24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2019 жылға арналған Теректі ауылдық округінің бюджеті</w:t>
      </w:r>
    </w:p>
    <w:bookmarkEnd w:id="24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42"/>
        <w:gridCol w:w="1928"/>
        <w:gridCol w:w="1243"/>
        <w:gridCol w:w="3543"/>
        <w:gridCol w:w="434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3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6" w:id="2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250"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Кiрiстер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21 196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түсiмдер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5 753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1 150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1 150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4 603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4 353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15 443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15 443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бюджеттерінен трансферттер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15 443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86"/>
        <w:gridCol w:w="764"/>
        <w:gridCol w:w="1612"/>
        <w:gridCol w:w="1612"/>
        <w:gridCol w:w="4453"/>
        <w:gridCol w:w="267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6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7" w:id="2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 </w:t>
            </w:r>
          </w:p>
          <w:bookmarkEnd w:id="251"/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Кiшi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 әкiмшiлiгi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21 846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18 404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өкiлдiк, атқарушы және басқа органдар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18 404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18 404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әкiмiнің қызметiн қамтамасыз ету жөніндегі қызметтер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18 204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балаларды мектепке дейін тегін алып баруды және кері алып келуді ұйымдастыру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- коммуналдық шаруашылық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1 568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1 568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1 568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984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974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974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974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96"/>
        <w:gridCol w:w="2788"/>
        <w:gridCol w:w="1796"/>
        <w:gridCol w:w="3295"/>
        <w:gridCol w:w="262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26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8" w:id="2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252"/>
        </w:tc>
      </w:tr>
      <w:tr>
        <w:trPr>
          <w:trHeight w:val="30" w:hRule="atLeast"/>
        </w:trPr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берілетін бюджеттік кредиттерді өтеу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010"/>
        <w:gridCol w:w="426"/>
        <w:gridCol w:w="426"/>
        <w:gridCol w:w="426"/>
        <w:gridCol w:w="5177"/>
        <w:gridCol w:w="283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8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9" w:id="2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253"/>
        </w:tc>
      </w:tr>
      <w:tr>
        <w:trPr>
          <w:trHeight w:val="30" w:hRule="atLeast"/>
        </w:trPr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Қаржы активтерін сатып алу 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23"/>
        <w:gridCol w:w="1899"/>
        <w:gridCol w:w="1224"/>
        <w:gridCol w:w="4921"/>
        <w:gridCol w:w="303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0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1" w:id="2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254"/>
        </w:tc>
      </w:tr>
      <w:tr>
        <w:trPr>
          <w:trHeight w:val="30" w:hRule="atLeast"/>
        </w:trPr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-650</w:t>
            </w:r>
          </w:p>
        </w:tc>
      </w:tr>
      <w:tr>
        <w:trPr>
          <w:trHeight w:val="30" w:hRule="atLeast"/>
        </w:trPr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</w:t>
            </w:r>
          </w:p>
        </w:tc>
      </w:tr>
      <w:tr>
        <w:trPr>
          <w:trHeight w:val="30" w:hRule="atLeast"/>
        </w:trPr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қаражаттарының пайдаланылатын қалдықтары 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</w:t>
            </w:r>
          </w:p>
        </w:tc>
      </w:tr>
      <w:tr>
        <w:trPr>
          <w:trHeight w:val="30" w:hRule="atLeast"/>
        </w:trPr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</w:t>
            </w:r>
          </w:p>
        </w:tc>
      </w:tr>
      <w:tr>
        <w:trPr>
          <w:trHeight w:val="30" w:hRule="atLeast"/>
        </w:trPr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қаражатының бос қалдықтары 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22"/>
        <w:gridCol w:w="1110"/>
        <w:gridCol w:w="2340"/>
        <w:gridCol w:w="2340"/>
        <w:gridCol w:w="3165"/>
        <w:gridCol w:w="162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6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3" w:id="2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255"/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8684"/>
        <w:gridCol w:w="5396"/>
      </w:tblGrid>
      <w:tr>
        <w:trPr>
          <w:trHeight w:val="30" w:hRule="atLeast"/>
        </w:trPr>
        <w:tc>
          <w:tcPr>
            <w:tcW w:w="868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3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868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3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Алакөл аудандық мәслихатының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2019 жылғы "3" сәуірдегі Алакөл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аудандық мәслихатының 2019 жылғы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"9" қаңтардағы "Алакөл ауданының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Үшарал қаласы мен ауылдық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округтерінің 2019-2021 жылдарға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арналған бюджеттері туралы"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46-3 шешіміне өзгерістер енгізу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туралы" № 51-1 шешіміне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7-қосымша</w:t>
            </w:r>
          </w:p>
        </w:tc>
      </w:tr>
      <w:tr>
        <w:trPr>
          <w:trHeight w:val="30" w:hRule="atLeast"/>
        </w:trPr>
        <w:tc>
          <w:tcPr>
            <w:tcW w:w="868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3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Алакөл аудандық мәслихатының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2019 жылғы "9" қаңтардағы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"Алакөл ауданының Үшарал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қаласы мен ауылдық округтерінің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2019-2021 жылдарға арналған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бюджеттері туралы" № 46-3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шешімімен бекітілген 19-қосымша</w:t>
            </w:r>
          </w:p>
        </w:tc>
      </w:tr>
    </w:tbl>
    <w:bookmarkStart w:name="z402" w:id="25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2019 жылға арналған Жағатал ауылдық округінің бюджеті</w:t>
      </w:r>
    </w:p>
    <w:bookmarkEnd w:id="25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42"/>
        <w:gridCol w:w="1928"/>
        <w:gridCol w:w="1243"/>
        <w:gridCol w:w="3543"/>
        <w:gridCol w:w="434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3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3" w:id="2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257"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Кiрiстер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17 457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түсiмдер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5 089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4 109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3 931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12 368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12 368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бюджеттерінен трансферттер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12 368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86"/>
        <w:gridCol w:w="764"/>
        <w:gridCol w:w="1612"/>
        <w:gridCol w:w="1612"/>
        <w:gridCol w:w="4453"/>
        <w:gridCol w:w="267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6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4" w:id="2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 </w:t>
            </w:r>
          </w:p>
          <w:bookmarkEnd w:id="258"/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Кiшi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 әкiмшiлiгi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19 471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17 504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өкiлдiк, атқарушы және басқа органдар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17 504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17 504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әкiмiнің қызметiн қамтамасыз ету жөніндегі қызметтер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16 004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- коммуналдық шаруашылық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1 643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1 643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1 643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1 152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96"/>
        <w:gridCol w:w="2788"/>
        <w:gridCol w:w="1796"/>
        <w:gridCol w:w="3295"/>
        <w:gridCol w:w="262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26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5" w:id="2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259"/>
        </w:tc>
      </w:tr>
      <w:tr>
        <w:trPr>
          <w:trHeight w:val="30" w:hRule="atLeast"/>
        </w:trPr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берілетін бюджеттік кредиттерді өтеу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010"/>
        <w:gridCol w:w="426"/>
        <w:gridCol w:w="426"/>
        <w:gridCol w:w="426"/>
        <w:gridCol w:w="5177"/>
        <w:gridCol w:w="283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8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6" w:id="2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260"/>
        </w:tc>
      </w:tr>
      <w:tr>
        <w:trPr>
          <w:trHeight w:val="30" w:hRule="atLeast"/>
        </w:trPr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Қаржы активтерін сатып алу 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30"/>
        <w:gridCol w:w="1753"/>
        <w:gridCol w:w="1130"/>
        <w:gridCol w:w="4544"/>
        <w:gridCol w:w="374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7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8" w:id="2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261"/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-2 014</w:t>
            </w:r>
          </w:p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2 014</w:t>
            </w:r>
          </w:p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қаражаттарының пайдаланылатын қалдықтары 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2 014</w:t>
            </w:r>
          </w:p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2 014</w:t>
            </w:r>
          </w:p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қаражатының бос қалдықтары 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2 014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22"/>
        <w:gridCol w:w="1110"/>
        <w:gridCol w:w="2340"/>
        <w:gridCol w:w="2340"/>
        <w:gridCol w:w="3165"/>
        <w:gridCol w:w="162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6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0" w:id="2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262"/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Қарыздарды өтеу 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8684"/>
        <w:gridCol w:w="5396"/>
      </w:tblGrid>
      <w:tr>
        <w:trPr>
          <w:trHeight w:val="30" w:hRule="atLeast"/>
        </w:trPr>
        <w:tc>
          <w:tcPr>
            <w:tcW w:w="868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3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868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3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Алакөл аудандық мәслихатының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2019 жылғы "3" сәуірдегі Алакөл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аудандық мәслихатының 2019 жылғы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"9" қаңтардағы "Алакөл ауданының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Үшарал қаласы мен ауылдық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округтерінің 2019-2021 жылдарға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арналған бюджеттері туралы"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46-3 шешіміне өзгерістер енгізу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туралы" № 51-1 шешіміне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8-қосымша</w:t>
            </w:r>
          </w:p>
        </w:tc>
      </w:tr>
      <w:tr>
        <w:trPr>
          <w:trHeight w:val="30" w:hRule="atLeast"/>
        </w:trPr>
        <w:tc>
          <w:tcPr>
            <w:tcW w:w="868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3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Алакөл аудандық мәслихатының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2019 жылғы "9" қаңтардағы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"Алакөл ауданының Үшарал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қаласы мен ауылдық округтерінің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2019-2021 жылдарға арналған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бюджеттері туралы" № 46-3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шешімімен бекітілген 22-қосымша</w:t>
            </w:r>
          </w:p>
        </w:tc>
      </w:tr>
    </w:tbl>
    <w:bookmarkStart w:name="z429" w:id="26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2019 жылға арналған Көлбай ауылдық округінің бюджеті</w:t>
      </w:r>
    </w:p>
    <w:bookmarkEnd w:id="26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42"/>
        <w:gridCol w:w="1928"/>
        <w:gridCol w:w="1243"/>
        <w:gridCol w:w="3543"/>
        <w:gridCol w:w="434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3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0" w:id="2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264"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Кiрiстер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67 348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түсiмдер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4 863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4 283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3 731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62 485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62 485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бюджеттерінен трансферттер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62 485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69"/>
        <w:gridCol w:w="624"/>
        <w:gridCol w:w="1317"/>
        <w:gridCol w:w="1317"/>
        <w:gridCol w:w="5889"/>
        <w:gridCol w:w="218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1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1" w:id="2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 </w:t>
            </w:r>
          </w:p>
          <w:bookmarkEnd w:id="265"/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Кiшi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 әкiмшiлiгi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69 569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17 637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өкiлдiк, атқарушы және басқа органдар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17 637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17 637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әкiмiнің қызметiн қамтамасыз ету жөніндегі қызметтер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17 437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39 429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38 379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38 379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38 379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1 050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1 050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балаларды мектепке дейін тегін алып баруды және кері алып келуді ұйымдастыру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1 050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- коммуналдық шаруашылық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1 819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1 819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1 819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1 031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3 084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3 084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3 084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863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2 221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Басқалар 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7 600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7 600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7 600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96"/>
        <w:gridCol w:w="2788"/>
        <w:gridCol w:w="1796"/>
        <w:gridCol w:w="3295"/>
        <w:gridCol w:w="262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26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2" w:id="2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266"/>
        </w:tc>
      </w:tr>
      <w:tr>
        <w:trPr>
          <w:trHeight w:val="30" w:hRule="atLeast"/>
        </w:trPr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берілетін бюджеттік кредиттерді өтеу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010"/>
        <w:gridCol w:w="426"/>
        <w:gridCol w:w="426"/>
        <w:gridCol w:w="426"/>
        <w:gridCol w:w="5177"/>
        <w:gridCol w:w="283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8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3" w:id="2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267"/>
        </w:tc>
      </w:tr>
      <w:tr>
        <w:trPr>
          <w:trHeight w:val="30" w:hRule="atLeast"/>
        </w:trPr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Қаржы активтерін сатып алу 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30"/>
        <w:gridCol w:w="1753"/>
        <w:gridCol w:w="1130"/>
        <w:gridCol w:w="4544"/>
        <w:gridCol w:w="374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7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5" w:id="2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268"/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-2 221</w:t>
            </w:r>
          </w:p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2 221</w:t>
            </w:r>
          </w:p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қаражаттарының пайдаланылатын қалдықтары 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2 221</w:t>
            </w:r>
          </w:p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2 221</w:t>
            </w:r>
          </w:p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қаражатының бос қалдықтары 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2 221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22"/>
        <w:gridCol w:w="1110"/>
        <w:gridCol w:w="2340"/>
        <w:gridCol w:w="2340"/>
        <w:gridCol w:w="3165"/>
        <w:gridCol w:w="162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6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7" w:id="2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269"/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8684"/>
        <w:gridCol w:w="5396"/>
      </w:tblGrid>
      <w:tr>
        <w:trPr>
          <w:trHeight w:val="30" w:hRule="atLeast"/>
        </w:trPr>
        <w:tc>
          <w:tcPr>
            <w:tcW w:w="868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3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868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3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Алакөл аудандық мәслихатының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2019 жылғы "3" сәуірдегі Алакөл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аудандық мәслихатының 2019 жылғы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"9" қаңтардағы "Алакөл ауданының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Үшарал қаласы мен ауылдық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округтерінің 2019-2021 жылдарға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арналған бюджеттері туралы"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46-3 шешіміне өзгерістер енгізу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туралы" № 51-1 шешіміне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9-қосымша</w:t>
            </w:r>
          </w:p>
        </w:tc>
      </w:tr>
      <w:tr>
        <w:trPr>
          <w:trHeight w:val="30" w:hRule="atLeast"/>
        </w:trPr>
        <w:tc>
          <w:tcPr>
            <w:tcW w:w="868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3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Алакөл аудандық мәслихатының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2019 жылғы "9" қаңтардағы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"Алакөл ауданының Үшарал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қаласы мен ауылдық округтерінің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2019-2021 жылдарға арналған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бюджеттері туралы" № 46-3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шешімімен бекітілген 25-қосымша</w:t>
            </w:r>
          </w:p>
        </w:tc>
      </w:tr>
    </w:tbl>
    <w:bookmarkStart w:name="z456" w:id="27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2019 жылға арналған Ақжар ауылдық округінің бюджеті</w:t>
      </w:r>
    </w:p>
    <w:bookmarkEnd w:id="27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42"/>
        <w:gridCol w:w="1928"/>
        <w:gridCol w:w="1243"/>
        <w:gridCol w:w="3543"/>
        <w:gridCol w:w="434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3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7" w:id="2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271"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Кiрiстер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59 482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түсiмдер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4 185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3 935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3 569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55 297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55 297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бюджеттерінен трансферттер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55 297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86"/>
        <w:gridCol w:w="764"/>
        <w:gridCol w:w="1612"/>
        <w:gridCol w:w="1612"/>
        <w:gridCol w:w="4453"/>
        <w:gridCol w:w="267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6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8" w:id="2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 </w:t>
            </w:r>
          </w:p>
          <w:bookmarkEnd w:id="272"/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Кiшi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 әкiмшiлiгi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61 217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18 090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өкiлдiк, атқарушы және басқа органдар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18 090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18 090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әкiмiнің қызметiн қамтамасыз ету жөніндегі қызметтер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17 458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632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38 657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38 657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38 657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38 657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- коммуналдық шаруашылық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3 715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3 715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3 715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2 369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755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755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755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96"/>
        <w:gridCol w:w="2788"/>
        <w:gridCol w:w="1796"/>
        <w:gridCol w:w="3295"/>
        <w:gridCol w:w="262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26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9" w:id="2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273"/>
        </w:tc>
      </w:tr>
      <w:tr>
        <w:trPr>
          <w:trHeight w:val="30" w:hRule="atLeast"/>
        </w:trPr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берілетін бюджеттік кредиттерді өтеу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010"/>
        <w:gridCol w:w="426"/>
        <w:gridCol w:w="426"/>
        <w:gridCol w:w="426"/>
        <w:gridCol w:w="5177"/>
        <w:gridCol w:w="283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8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0" w:id="2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274"/>
        </w:tc>
      </w:tr>
      <w:tr>
        <w:trPr>
          <w:trHeight w:val="30" w:hRule="atLeast"/>
        </w:trPr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Қаржы активтерін сатып алу 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30"/>
        <w:gridCol w:w="1753"/>
        <w:gridCol w:w="1130"/>
        <w:gridCol w:w="4544"/>
        <w:gridCol w:w="374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7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2" w:id="2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275"/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-1 735</w:t>
            </w:r>
          </w:p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1 735</w:t>
            </w:r>
          </w:p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қаражаттарының пайдаланылатын қалдықтары 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1 735</w:t>
            </w:r>
          </w:p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1 735</w:t>
            </w:r>
          </w:p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қаражатының бос қалдықтары 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1 735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22"/>
        <w:gridCol w:w="1110"/>
        <w:gridCol w:w="2340"/>
        <w:gridCol w:w="2340"/>
        <w:gridCol w:w="3165"/>
        <w:gridCol w:w="162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6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4" w:id="2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276"/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8676"/>
        <w:gridCol w:w="5404"/>
      </w:tblGrid>
      <w:tr>
        <w:trPr>
          <w:trHeight w:val="30" w:hRule="atLeast"/>
        </w:trPr>
        <w:tc>
          <w:tcPr>
            <w:tcW w:w="86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4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86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4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Алакөл аудандық мәслихатының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2019 жылғы "3" сәуірдегі Алакөл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аудандық мәслихатының 2019 жылғы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"9" қаңтардағы "Алакөл ауданының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Үшарал қаласы мен ауылдық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округтерінің 2019-2021 жылдарға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арналған бюджеттері туралы"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46-3 шешіміне өзгерістер енгізу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туралы" № 51-1 шешіміне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10-қосымша</w:t>
            </w:r>
          </w:p>
        </w:tc>
      </w:tr>
      <w:tr>
        <w:trPr>
          <w:trHeight w:val="30" w:hRule="atLeast"/>
        </w:trPr>
        <w:tc>
          <w:tcPr>
            <w:tcW w:w="86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4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Алакөл аудандық мәслихатының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"9" қаңтардағы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"Алакөл ауданының Үшарал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қаласы мен ауылдық округтерінің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2019-2021 жылдарға арналған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бюджеттері туралы" № 46-3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шешімімен бекітілген 28-қосымша</w:t>
            </w:r>
          </w:p>
        </w:tc>
      </w:tr>
    </w:tbl>
    <w:bookmarkStart w:name="z483" w:id="27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2019 жылға арналған Жанама ауылдық округінің бюджеті</w:t>
      </w:r>
    </w:p>
    <w:bookmarkEnd w:id="27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42"/>
        <w:gridCol w:w="1928"/>
        <w:gridCol w:w="1243"/>
        <w:gridCol w:w="3543"/>
        <w:gridCol w:w="434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3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4" w:id="2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278"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Кiрiстер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27 520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түсiмдер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4 492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4 042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3 498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23 028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23 028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бюджеттерінен трансферттер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23 028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69"/>
        <w:gridCol w:w="624"/>
        <w:gridCol w:w="1317"/>
        <w:gridCol w:w="1317"/>
        <w:gridCol w:w="5889"/>
        <w:gridCol w:w="218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1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5" w:id="2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 </w:t>
            </w:r>
          </w:p>
          <w:bookmarkEnd w:id="279"/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Кiшi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 әкiмшiлiгi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29 428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16 971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өкiлдiк, атқарушы және басқа органдар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16 971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16 971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әкiмiнің қызметiн қамтамасыз ету жөніндегі қызметтер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16 771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- коммуналдық шаруашылық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2 234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2 234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2 234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1 494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2 555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2 555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2 555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2 555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Басқалар 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7 668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7 668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7 668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7 668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96"/>
        <w:gridCol w:w="2788"/>
        <w:gridCol w:w="1796"/>
        <w:gridCol w:w="3295"/>
        <w:gridCol w:w="262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26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6" w:id="2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280"/>
        </w:tc>
      </w:tr>
      <w:tr>
        <w:trPr>
          <w:trHeight w:val="30" w:hRule="atLeast"/>
        </w:trPr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берілетін бюджеттік кредиттерді өтеу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010"/>
        <w:gridCol w:w="426"/>
        <w:gridCol w:w="426"/>
        <w:gridCol w:w="426"/>
        <w:gridCol w:w="5177"/>
        <w:gridCol w:w="283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8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7" w:id="2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281"/>
        </w:tc>
      </w:tr>
      <w:tr>
        <w:trPr>
          <w:trHeight w:val="30" w:hRule="atLeast"/>
        </w:trPr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Қаржы активтерін сатып алу 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30"/>
        <w:gridCol w:w="1753"/>
        <w:gridCol w:w="1130"/>
        <w:gridCol w:w="4544"/>
        <w:gridCol w:w="374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7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9" w:id="2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282"/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-1 908</w:t>
            </w:r>
          </w:p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1 908</w:t>
            </w:r>
          </w:p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қаражаттарының пайдаланылатын қалдықтары 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1 908</w:t>
            </w:r>
          </w:p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1 908</w:t>
            </w:r>
          </w:p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қаражатының бос қалдықтары 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22"/>
        <w:gridCol w:w="1110"/>
        <w:gridCol w:w="2340"/>
        <w:gridCol w:w="2340"/>
        <w:gridCol w:w="3165"/>
        <w:gridCol w:w="162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6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1" w:id="2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283"/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8676"/>
        <w:gridCol w:w="5404"/>
      </w:tblGrid>
      <w:tr>
        <w:trPr>
          <w:trHeight w:val="30" w:hRule="atLeast"/>
        </w:trPr>
        <w:tc>
          <w:tcPr>
            <w:tcW w:w="86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4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86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4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Алакөл аудандық мәслихатының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2019 жылғы "3" сәуірдегі Алакөл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аудандық мәслихатының 2019 жылғы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"9" қаңтардағы "Алакөл ауданының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Үшарал қаласы мен ауылдық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округтерінің 2019-2021 жылдарға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арналған бюджеттері туралы"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46-3 шешіміне өзгерістер енгізу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туралы" № 51-1 шешіміне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11-қосымша</w:t>
            </w:r>
          </w:p>
        </w:tc>
      </w:tr>
      <w:tr>
        <w:trPr>
          <w:trHeight w:val="30" w:hRule="atLeast"/>
        </w:trPr>
        <w:tc>
          <w:tcPr>
            <w:tcW w:w="86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4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Алакөл аудандық мәслихатының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2019 жылғы "9" қаңтардағы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"Алакөл ауданының Үшарал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қаласы мен ауылдық округтерінің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2019-2021 жылдарға арналған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бюджеттері туралы" № 46-3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шешімімен бекітілген 31-қосымша</w:t>
            </w:r>
          </w:p>
        </w:tc>
      </w:tr>
    </w:tbl>
    <w:bookmarkStart w:name="z510" w:id="28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2019 жылға арналған Жыланды ауылдық округінің бюджеті</w:t>
      </w:r>
    </w:p>
    <w:bookmarkEnd w:id="28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42"/>
        <w:gridCol w:w="1928"/>
        <w:gridCol w:w="1243"/>
        <w:gridCol w:w="3543"/>
        <w:gridCol w:w="434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3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1" w:id="2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285"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Кiрiстер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50 476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түсiмдер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3 285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2 425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2 043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47 191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47 191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бюджеттерінен трансферттер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47 191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86"/>
        <w:gridCol w:w="764"/>
        <w:gridCol w:w="1612"/>
        <w:gridCol w:w="1612"/>
        <w:gridCol w:w="4453"/>
        <w:gridCol w:w="267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6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2" w:id="2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 </w:t>
            </w:r>
          </w:p>
          <w:bookmarkEnd w:id="286"/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Кiшi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 әкiмшiлiгi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51 331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16 428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өкiлдiк, атқарушы және басқа органдар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16 428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16 428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әкiмiнің қызметiн қамтамасыз ету жөніндегі қызметтер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16 228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32 240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31 565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31 565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31 565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675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675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балаларды мектепке дейін тегін алып баруды және кері алып келуді ұйымдастыру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675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- коммуналдық шаруашылық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2 124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2 124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2 124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947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1 043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539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539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539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96"/>
        <w:gridCol w:w="2788"/>
        <w:gridCol w:w="1796"/>
        <w:gridCol w:w="3295"/>
        <w:gridCol w:w="262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26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3" w:id="2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287"/>
        </w:tc>
      </w:tr>
      <w:tr>
        <w:trPr>
          <w:trHeight w:val="30" w:hRule="atLeast"/>
        </w:trPr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берілетін бюджеттік кредиттерді өтеу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010"/>
        <w:gridCol w:w="426"/>
        <w:gridCol w:w="426"/>
        <w:gridCol w:w="426"/>
        <w:gridCol w:w="5177"/>
        <w:gridCol w:w="283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8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4" w:id="2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288"/>
        </w:tc>
      </w:tr>
      <w:tr>
        <w:trPr>
          <w:trHeight w:val="30" w:hRule="atLeast"/>
        </w:trPr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Қаржы активтерін сатып алу 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23"/>
        <w:gridCol w:w="1899"/>
        <w:gridCol w:w="1224"/>
        <w:gridCol w:w="4921"/>
        <w:gridCol w:w="303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0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6" w:id="2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289"/>
        </w:tc>
      </w:tr>
      <w:tr>
        <w:trPr>
          <w:trHeight w:val="30" w:hRule="atLeast"/>
        </w:trPr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-855</w:t>
            </w:r>
          </w:p>
        </w:tc>
      </w:tr>
      <w:tr>
        <w:trPr>
          <w:trHeight w:val="30" w:hRule="atLeast"/>
        </w:trPr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855</w:t>
            </w:r>
          </w:p>
        </w:tc>
      </w:tr>
      <w:tr>
        <w:trPr>
          <w:trHeight w:val="30" w:hRule="atLeast"/>
        </w:trPr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қаражаттарының пайдаланылатын қалдықтары 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855</w:t>
            </w:r>
          </w:p>
        </w:tc>
      </w:tr>
      <w:tr>
        <w:trPr>
          <w:trHeight w:val="30" w:hRule="atLeast"/>
        </w:trPr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855</w:t>
            </w:r>
          </w:p>
        </w:tc>
      </w:tr>
      <w:tr>
        <w:trPr>
          <w:trHeight w:val="30" w:hRule="atLeast"/>
        </w:trPr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қаражатының бос қалдықтары 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22"/>
        <w:gridCol w:w="1110"/>
        <w:gridCol w:w="2340"/>
        <w:gridCol w:w="2340"/>
        <w:gridCol w:w="3165"/>
        <w:gridCol w:w="162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6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8" w:id="2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290"/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8676"/>
        <w:gridCol w:w="5404"/>
      </w:tblGrid>
      <w:tr>
        <w:trPr>
          <w:trHeight w:val="30" w:hRule="atLeast"/>
        </w:trPr>
        <w:tc>
          <w:tcPr>
            <w:tcW w:w="86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4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86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4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Алакөл аудандық мәслихатының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2019 жылғы "3" сәуірдегі Алакөл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аудандық мәслихатының 2019 жылғы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"9" қаңтардағы "Алакөл ауданының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Үшарал қаласы мен ауылдық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округтерінің 2019-2021 жылдарға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арналған бюджеттері туралы"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46-3 шешіміне өзгерістер енгізу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туралы" № 51-1 шешіміне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12-қосымша</w:t>
            </w:r>
          </w:p>
        </w:tc>
      </w:tr>
      <w:tr>
        <w:trPr>
          <w:trHeight w:val="30" w:hRule="atLeast"/>
        </w:trPr>
        <w:tc>
          <w:tcPr>
            <w:tcW w:w="86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4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Алакөл аудандық мәслихатының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2019 жылғы "9" қаңтардағы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"Алакөл ауданының Үшарал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қаласы мен ауылдық округтерінің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2019-2021 жылдарға арналған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бюджеттері туралы" № 46-3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шешімімен бекітілген 34-қосымша</w:t>
            </w:r>
          </w:p>
        </w:tc>
      </w:tr>
    </w:tbl>
    <w:bookmarkStart w:name="z537" w:id="29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2019 жылға арналған Екпінді ауылдық округінің бюджеті</w:t>
      </w:r>
    </w:p>
    <w:bookmarkEnd w:id="29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42"/>
        <w:gridCol w:w="1928"/>
        <w:gridCol w:w="1243"/>
        <w:gridCol w:w="3543"/>
        <w:gridCol w:w="434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3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8" w:id="2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292"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Кiрiстер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37 388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түсiмдер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3 086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2 811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2 557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34 302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34 302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бюджеттерінен трансферттер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34 302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86"/>
        <w:gridCol w:w="764"/>
        <w:gridCol w:w="1612"/>
        <w:gridCol w:w="1612"/>
        <w:gridCol w:w="4453"/>
        <w:gridCol w:w="267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6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9" w:id="2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 </w:t>
            </w:r>
          </w:p>
          <w:bookmarkEnd w:id="293"/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Кiшi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 әкiмшiлiгi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38 557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17 451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өкiлдiк, атқарушы және басқа органдар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17 451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17 451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әкiмiнің қызметiн қамтамасыз ету жөніндегі қызметтер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17 251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16 320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16 320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16 320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16 320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- коммуналдық шаруашылық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2 862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2 862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2 862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2 179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1 924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1 924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1 924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755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1 169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96"/>
        <w:gridCol w:w="2788"/>
        <w:gridCol w:w="1796"/>
        <w:gridCol w:w="3295"/>
        <w:gridCol w:w="262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26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0" w:id="2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294"/>
        </w:tc>
      </w:tr>
      <w:tr>
        <w:trPr>
          <w:trHeight w:val="30" w:hRule="atLeast"/>
        </w:trPr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берілетін бюджеттік кредиттерді өтеу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010"/>
        <w:gridCol w:w="426"/>
        <w:gridCol w:w="426"/>
        <w:gridCol w:w="426"/>
        <w:gridCol w:w="5177"/>
        <w:gridCol w:w="283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8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1" w:id="2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295"/>
        </w:tc>
      </w:tr>
      <w:tr>
        <w:trPr>
          <w:trHeight w:val="30" w:hRule="atLeast"/>
        </w:trPr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Қаржы активтерін сатып алу 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30"/>
        <w:gridCol w:w="1753"/>
        <w:gridCol w:w="1130"/>
        <w:gridCol w:w="4544"/>
        <w:gridCol w:w="374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7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3" w:id="2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296"/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-1 169</w:t>
            </w:r>
          </w:p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1 169</w:t>
            </w:r>
          </w:p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қаражаттарының пайдаланылатын қалдықтары 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1 169</w:t>
            </w:r>
          </w:p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1 169</w:t>
            </w:r>
          </w:p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қаражатының бос қалдықтары 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1 169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22"/>
        <w:gridCol w:w="1110"/>
        <w:gridCol w:w="2340"/>
        <w:gridCol w:w="2340"/>
        <w:gridCol w:w="3165"/>
        <w:gridCol w:w="162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6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5" w:id="2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297"/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8676"/>
        <w:gridCol w:w="5404"/>
      </w:tblGrid>
      <w:tr>
        <w:trPr>
          <w:trHeight w:val="30" w:hRule="atLeast"/>
        </w:trPr>
        <w:tc>
          <w:tcPr>
            <w:tcW w:w="86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4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86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4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Алакөл аудандық мәслихатының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2019 жылғы "3" сәуірдегі Алакөл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аудандық мәслихатының 2019 жылғы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"9" қаңтардағы "Алакөл ауданының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Үшарал қаласы мен ауылдық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округтерінің 2019-2021 жылдарға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арналған бюджеттері туралы"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46-3 шешіміне өзгерістер енгізу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туралы" № 51-1 шешіміне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13-қосымша</w:t>
            </w:r>
          </w:p>
        </w:tc>
      </w:tr>
      <w:tr>
        <w:trPr>
          <w:trHeight w:val="30" w:hRule="atLeast"/>
        </w:trPr>
        <w:tc>
          <w:tcPr>
            <w:tcW w:w="86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4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Алакөл аудандық мәслихатының 2019 жылғы "9" қаңтардағы "Алакөл ауданының Үшарал қаласы мен ауылдық округтерінің 2019-2021 жылдарға арналған бюджеттері туралы" № 46-3 шешімімен бекітілген 37-қосымша</w:t>
            </w:r>
          </w:p>
        </w:tc>
      </w:tr>
    </w:tbl>
    <w:bookmarkStart w:name="z558" w:id="29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2019 жылға арналған Тоқжайлау ауылдық округінің бюджеті</w:t>
      </w:r>
    </w:p>
    <w:bookmarkEnd w:id="29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42"/>
        <w:gridCol w:w="1928"/>
        <w:gridCol w:w="1243"/>
        <w:gridCol w:w="3543"/>
        <w:gridCol w:w="434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3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9" w:id="2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299"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Кiрiстер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39 411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түсiмдер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3 798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3 458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3 062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35 613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35 613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бюджеттерінен трансферттер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35 613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86"/>
        <w:gridCol w:w="764"/>
        <w:gridCol w:w="1612"/>
        <w:gridCol w:w="1612"/>
        <w:gridCol w:w="4453"/>
        <w:gridCol w:w="267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6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0" w:id="3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 </w:t>
            </w:r>
          </w:p>
          <w:bookmarkEnd w:id="300"/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Кiшi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 әкiмшiлiгi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42 108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17 186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өкiлдiк, атқарушы және басқа органдар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17 186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17 186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әкiмiнің қызметiн қамтамасыз ету жөніндегі қызметтер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16 986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19 798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19 798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19 798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19 798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- коммуналдық шаруашылық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1 672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1 672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1 672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1 060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3 452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3 452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3 452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755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2 697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96"/>
        <w:gridCol w:w="2788"/>
        <w:gridCol w:w="1796"/>
        <w:gridCol w:w="3295"/>
        <w:gridCol w:w="262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26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1" w:id="3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301"/>
        </w:tc>
      </w:tr>
      <w:tr>
        <w:trPr>
          <w:trHeight w:val="30" w:hRule="atLeast"/>
        </w:trPr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берілетін бюджеттік кредиттерді өтеу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010"/>
        <w:gridCol w:w="426"/>
        <w:gridCol w:w="426"/>
        <w:gridCol w:w="426"/>
        <w:gridCol w:w="5177"/>
        <w:gridCol w:w="283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8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2" w:id="3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302"/>
        </w:tc>
      </w:tr>
      <w:tr>
        <w:trPr>
          <w:trHeight w:val="30" w:hRule="atLeast"/>
        </w:trPr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Қаржы активтерін сатып алу 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30"/>
        <w:gridCol w:w="1753"/>
        <w:gridCol w:w="1130"/>
        <w:gridCol w:w="4544"/>
        <w:gridCol w:w="374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7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4" w:id="3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303"/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-2 697</w:t>
            </w:r>
          </w:p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2 697</w:t>
            </w:r>
          </w:p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қаражаттарының пайдаланылатын қалдықтары 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2 697</w:t>
            </w:r>
          </w:p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2 697</w:t>
            </w:r>
          </w:p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қаражатының бос қалдықтары 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2 697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22"/>
        <w:gridCol w:w="1110"/>
        <w:gridCol w:w="2340"/>
        <w:gridCol w:w="2340"/>
        <w:gridCol w:w="3165"/>
        <w:gridCol w:w="162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6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6" w:id="3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304"/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