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8ee7d" w14:textId="8b8ee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Текелі қаласының 2020-2022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Текелі қалалық мәслихатының 2019 жылғы 26 желтоқсандағы № 43-262 шешімі. Алматы облысы Әділет департаментінде 2020 жылы 9 қаңтарда № 5383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01.01.2020 бастап қолданысқа енгізіледі - осы шешімнің </w:t>
      </w:r>
      <w:r>
        <w:rPr>
          <w:rFonts w:ascii="Times New Roman"/>
          <w:b w:val="false"/>
          <w:i w:val="false"/>
          <w:color w:val="ff0000"/>
          <w:sz w:val="28"/>
        </w:rPr>
        <w:t>7-тармағымен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Текелі қалалық мәслихаты ШЕШІМ 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қала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6 433 707 мың теңге, оның ішінде: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903 692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13 215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10 967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5 505 833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2 139 273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638 280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2 728 280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7 547 674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3 097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3 527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430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50 000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(-) 1 167 064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1 167 064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1 - тармақ жаңа редакцияда – Алматы облысы Текелі қалалық мәслихатының 09.12.2020 </w:t>
      </w:r>
      <w:r>
        <w:rPr>
          <w:rFonts w:ascii="Times New Roman"/>
          <w:b w:val="false"/>
          <w:i w:val="false"/>
          <w:color w:val="000000"/>
          <w:sz w:val="28"/>
        </w:rPr>
        <w:t>№ 55-321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қала бюджетінен Рудничный ауылдық округіне берілетін бюджеттік субвенциялар көлемі 16 741 мың теңге сомасында көзделсін.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Қаланың жергілікті атқарушы органының 2020 жылға арналған резерві 43 513 мың теңге сомасында бекітілсін.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3 - тармаққа өзгеріс енгізілді – Алматы облысы Текелі қалалық мәслихатының 08.04.2020 </w:t>
      </w:r>
      <w:r>
        <w:rPr>
          <w:rFonts w:ascii="Times New Roman"/>
          <w:b w:val="false"/>
          <w:i w:val="false"/>
          <w:color w:val="000000"/>
          <w:sz w:val="28"/>
        </w:rPr>
        <w:t>№ 46-272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2020 жылға арналған қала бюджетінде ауылдық округ бюджетіне берілетін ағымдағы нысаналы трансферттер көзделгені ескерілсін, оның ішінде: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асыруға;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мен көгалдандыру, елді мекендердегі көшелерді жарықтандыру және санитариясын қамтамасыз ету жөніндегі шараларды іске асыруға;</w:t>
      </w:r>
    </w:p>
    <w:bookmarkEnd w:id="8"/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қалаларда, ауылдарда, кенттерде, ауылдық округтерде автомобиль жолдарының жұмыс істеуін қамтамасыз етуге.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трансферттерді ауылдық округ бюджетіне бөлу Текелі қаласы әкімдігінің қаулысы негізінде айқындалады.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2020 жылға арналған қала бюджетін атқару процесінде секвестрлеуге жатпайтын қаланың бюджеттік бағдарламалар тізбесі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шешімнің орындалуын бақылау Текелі қалалық мәслихатының "Бюджет және экономика мәселесі бойынша" тұрақты комиссиясына жүктелсін.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2020 жылдың 1 қаңтарынан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Текелі қалалық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Нестеров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Текелі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Калиновский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қалалық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26 желтоқсаны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43-262 шешіміне 1-қосымша</w:t>
            </w:r>
          </w:p>
        </w:tc>
      </w:tr>
    </w:tbl>
    <w:bookmarkStart w:name="z4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қала бюджеті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1 - қосымша жаңа редакцияда – Алматы облысы Текелі қалалық мәслихатының 09.12.2020 </w:t>
      </w:r>
      <w:r>
        <w:rPr>
          <w:rFonts w:ascii="Times New Roman"/>
          <w:b w:val="false"/>
          <w:i w:val="false"/>
          <w:color w:val="ff0000"/>
          <w:sz w:val="28"/>
        </w:rPr>
        <w:t>№ 55-321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6 433 707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903 692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665 035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614 715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195 185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118 522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67 988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5 505 833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5 505 833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5 505 833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9"/>
        <w:gridCol w:w="527"/>
        <w:gridCol w:w="1112"/>
        <w:gridCol w:w="1112"/>
        <w:gridCol w:w="6151"/>
        <w:gridCol w:w="25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7 547 674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224 505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176 457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147 587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121 660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Қорғаныс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151 588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136 921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136 921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135 571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3 022 365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362 976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362 976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130 528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232 448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1 883 233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1 883 233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1 804 044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79 189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776 156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776 156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мекемелеріне жұмыстағы жоғары көрсеткіштері үшін гранттарды табыс ету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642 067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702 493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234 031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229 155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229 155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419 185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419 185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288 191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49 277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1 391 138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279 221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жобалау және (немесе) салу, реконструкциялау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264 195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248 016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158 656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158 656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89 360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49 396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863 901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863 901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56 511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100 978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640 562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131 133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1 126 891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1 106 538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1 106 538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49 650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1 055 549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499 856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491 539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447 151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ағымдағы жайластыру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428 557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195 037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195 037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195 037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169 478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3"/>
        <w:gridCol w:w="1593"/>
        <w:gridCol w:w="4960"/>
        <w:gridCol w:w="22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1"/>
        <w:gridCol w:w="2547"/>
        <w:gridCol w:w="1641"/>
        <w:gridCol w:w="3010"/>
        <w:gridCol w:w="346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0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операцияларбойынша сальдо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1563"/>
        <w:gridCol w:w="1007"/>
        <w:gridCol w:w="1709"/>
        <w:gridCol w:w="1722"/>
        <w:gridCol w:w="52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-1 167 064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1 167 064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1 174 758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1 174 758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1 174 758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2674"/>
        <w:gridCol w:w="32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11 430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11 430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11 430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11 430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26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43-262 шешіміне 2-қосымша</w:t>
            </w:r>
          </w:p>
        </w:tc>
      </w:tr>
    </w:tbl>
    <w:bookmarkStart w:name="z5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қала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"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7 019 974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946 542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329 526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286 391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салық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191 005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84 188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6 017 149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6 017 149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6 017 149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574"/>
        <w:gridCol w:w="1211"/>
        <w:gridCol w:w="1211"/>
        <w:gridCol w:w="5604"/>
        <w:gridCol w:w="28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Функционалдық топ</w:t>
            </w:r>
          </w:p>
        </w:tc>
        <w:tc>
          <w:tcPr>
            <w:tcW w:w="2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7 019 974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181 033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134 285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115 204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114 277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Қорғаныс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2 878 247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326 997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326 997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155 709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171 288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2 128 188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2 128 188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2 050 441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77 747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423 062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423 062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328 845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651 571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345 783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337 990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337 990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258 010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255 446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97 729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48 428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47 778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990 464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340 181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202 400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жобалау және (немесе) салу, реконструкциялау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202 400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137 781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430 283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430 283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59 416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323 758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114 388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52 711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336 709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328 092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328 092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308 614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1 769 409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1 760 388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1 740 292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1 740 292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3"/>
        <w:gridCol w:w="1593"/>
        <w:gridCol w:w="4960"/>
        <w:gridCol w:w="22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Функционалдық топ</w:t>
            </w:r>
          </w:p>
        </w:tc>
        <w:tc>
          <w:tcPr>
            <w:tcW w:w="2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1"/>
        <w:gridCol w:w="2547"/>
        <w:gridCol w:w="1641"/>
        <w:gridCol w:w="3010"/>
        <w:gridCol w:w="34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8"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07"/>
        <w:gridCol w:w="607"/>
        <w:gridCol w:w="607"/>
        <w:gridCol w:w="5836"/>
        <w:gridCol w:w="40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4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"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  <w:bookmarkEnd w:id="20"/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21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1"/>
        <w:gridCol w:w="1231"/>
        <w:gridCol w:w="4196"/>
        <w:gridCol w:w="37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22"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-3399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3 399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4 176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4 176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7"/>
        <w:gridCol w:w="1049"/>
        <w:gridCol w:w="2211"/>
        <w:gridCol w:w="2211"/>
        <w:gridCol w:w="2990"/>
        <w:gridCol w:w="22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Функционалдық топ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"/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43-262 шешіміне 3-қосымша</w:t>
            </w:r>
          </w:p>
        </w:tc>
      </w:tr>
    </w:tbl>
    <w:bookmarkStart w:name="z6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қала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5 483 880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1 011 264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346 861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300 706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46 155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салық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204 404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90 085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42 726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4 408 970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4 408 970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4 408 970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574"/>
        <w:gridCol w:w="1211"/>
        <w:gridCol w:w="1211"/>
        <w:gridCol w:w="5604"/>
        <w:gridCol w:w="28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25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5 483 880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185 179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137 430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118 039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117 112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Қорғаныс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3 581 283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461 150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461 150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241 474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219 676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2 628 188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2 628 188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2 550 441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77 747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491 945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491 945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393 626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634 737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326 773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318 590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318 590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259 360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256 668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97 729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48 604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43 604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483 394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275 067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155 856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жобалау және (немесе) салу, реконструкциялау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155 856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119 211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208 327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208 327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61 649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46 489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97 213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116 624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46 904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46 904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46 904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58 760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346 707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337 920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337 920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317 469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3"/>
        <w:gridCol w:w="1593"/>
        <w:gridCol w:w="4960"/>
        <w:gridCol w:w="22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Функционалдық топ</w:t>
            </w:r>
          </w:p>
        </w:tc>
        <w:tc>
          <w:tcPr>
            <w:tcW w:w="2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26"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1"/>
        <w:gridCol w:w="2547"/>
        <w:gridCol w:w="1641"/>
        <w:gridCol w:w="3010"/>
        <w:gridCol w:w="34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"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07"/>
        <w:gridCol w:w="607"/>
        <w:gridCol w:w="607"/>
        <w:gridCol w:w="5836"/>
        <w:gridCol w:w="40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4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"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  <w:bookmarkEnd w:id="29"/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30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"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-7 908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7 908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7"/>
        <w:gridCol w:w="1049"/>
        <w:gridCol w:w="2211"/>
        <w:gridCol w:w="2211"/>
        <w:gridCol w:w="2990"/>
        <w:gridCol w:w="22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32"/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26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43-262 шешіміне 4-қосымша</w:t>
            </w:r>
          </w:p>
        </w:tc>
      </w:tr>
    </w:tbl>
    <w:bookmarkStart w:name="z7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2020 жылға арналған қала бюджетін атқару процесінде секвестрлеуге жатпайтын қаланың бюджеттік бағдарламалар тізбесі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1278"/>
        <w:gridCol w:w="2696"/>
        <w:gridCol w:w="2696"/>
        <w:gridCol w:w="3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