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b2ed" w14:textId="e31b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2019 жылғы 26 желтоқсандағы № 63-227 шешімі. Алматы облысы Әділет департаментінде 2020 жылы 9 қаңтарда № 5385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қала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12 055 646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3 301 546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238 086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8 492 740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5 394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8 487 346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4 374 987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1 582 665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2 529 694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14 629 343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12 492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2 586 189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2 586 189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Қапшағай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82-283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қала бюджетінде қала бюджетінен ауылдық округтердің бюджеттеріне берілетін бюджеттік субвенциялар көлемдері 8 000 мың теңге сомасында көзделсін, оның ішінде: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Заречный ауылдық округіне 4 000 мың теңге;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Шенгелді ауылдық округіне 4 000 мың теңге.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Қапшағай қаласы әкімдігінің 2020 жылға арналған резерві 368 165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тармаққа өзгеріс енгізілді – Алматы облысы Қапшағай қалалық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82-283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қала бюджетінде ауылдық округтердің бюджеттеріне берілетін ағымдағы нысаналы трансферттер көзделгені ескерілсін, оның ішінде: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Алматы облысы Қапшағай қалалық мәслихатының 28.07.2020 </w:t>
      </w:r>
      <w:r>
        <w:rPr>
          <w:rFonts w:ascii="Times New Roman"/>
          <w:b w:val="false"/>
          <w:i w:val="false"/>
          <w:color w:val="000000"/>
          <w:sz w:val="28"/>
        </w:rPr>
        <w:t>№ 74-268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әкімідері аппараттарының қызметтерін қамтамасыз етуге.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Қапшағай қаласы әкімдігінің қаулысы негізінде айқындалады.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тармаққа өзгеріс енгізілді – Алматы облысы Қапшағай қалалық мәслихатының 28.07.2020 </w:t>
      </w:r>
      <w:r>
        <w:rPr>
          <w:rFonts w:ascii="Times New Roman"/>
          <w:b w:val="false"/>
          <w:i w:val="false"/>
          <w:color w:val="000000"/>
          <w:sz w:val="28"/>
        </w:rPr>
        <w:t>№ 74-268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қала бюджетінің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63-227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Қапшағай қалалық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82-283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5889"/>
        <w:gridCol w:w="1031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12 055 646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3 301 546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1 026 415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869 881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8 492 740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6 601 948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6"/>
        <w:gridCol w:w="49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-2 586 189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63-227 шешіміне 2-қосымша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6059"/>
        <w:gridCol w:w="1051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9 642 174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3 334 781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1 283 780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1 087 981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9 642 174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5 767 318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4 283 917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3 839 128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705 510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1 291 863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705"/>
        <w:gridCol w:w="1098"/>
        <w:gridCol w:w="4760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63-227 шешіміне 3-қосымша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5897"/>
        <w:gridCol w:w="102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10 671 564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3 628 012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628 327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839 365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6 944 552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1 243 717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70"/>
        <w:gridCol w:w="470"/>
        <w:gridCol w:w="470"/>
        <w:gridCol w:w="7686"/>
        <w:gridCol w:w="2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705"/>
        <w:gridCol w:w="1098"/>
        <w:gridCol w:w="4760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979"/>
        <w:gridCol w:w="2064"/>
        <w:gridCol w:w="2064"/>
        <w:gridCol w:w="2792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"26"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63-227 шешіміне 4-қосымша</w:t>
            </w:r>
          </w:p>
        </w:tc>
      </w:tr>
    </w:tbl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бюджетінің атқару процесінде секвестрлеуге жатпайтын бюджеттік бағдарламалардың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