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abf95" w14:textId="1eabf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Қапшағай қалалық мәслихатының 2018 жылғы 27 желтоқсандағы "Қапшағай қаласының 2019-2021 жылдарға арналған бюджеті туралы" № 44-180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қалалық мәслихатының 2019 жылғы 31 мамырдағы № 51-197 шешімі. Алматы облысы Әділет департаментінде 2019 жылы 10 маусымда № 5167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Қапшағай қалалық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Қапшағай қалалық мәслихатының "Қапшағай қаласының 2019-2021 жылдарға арналған бюджеті туралы" 2018 жылғы 27 желтоқсандағы № 44-180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5003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2019 жылдың 29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қала бюджеті тиісінше осы шешімнің 1, 2, 3-қосымшаларына сәйкес, оның ішінде 2019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9 742 670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3 254 185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17 277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221 198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6 250 010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2 255 288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1 456 227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2 538 495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10 429 942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10 712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15 150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4 438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697 984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697 984 мың теңге.".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қалалық мәслихаттың "Әлеуметтік-экономикалық дамыту, бюджет, өндіріс, шағын және орта кәсіпкерлікті дамыту жөніндегі" тұрақты комиссиясына жүктелсін.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Қапшағай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Донская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Қапшағай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6"/>
        <w:gridCol w:w="5404"/>
      </w:tblGrid>
      <w:tr>
        <w:trPr>
          <w:trHeight w:val="30" w:hRule="atLeast"/>
        </w:trPr>
        <w:tc>
          <w:tcPr>
            <w:tcW w:w="8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"31" мамырдағы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"Қапшағай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"Қапшағай қаласының 2019-2021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44-180 шешіміне өзгерістер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енгізу туралы" № 51-197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  <w:tr>
        <w:trPr>
          <w:trHeight w:val="30" w:hRule="atLeast"/>
        </w:trPr>
        <w:tc>
          <w:tcPr>
            <w:tcW w:w="8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жылғы 27 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"Қапшағай қаласының 2019-2021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44-180 шешіміне 1-қосымша</w:t>
            </w:r>
          </w:p>
        </w:tc>
      </w:tr>
    </w:tbl>
    <w:bookmarkStart w:name="z4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қала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954"/>
        <w:gridCol w:w="615"/>
        <w:gridCol w:w="7111"/>
        <w:gridCol w:w="30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9 742 670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3 254 185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1 453 850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1 453 850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537 793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537 793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1 067 242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782 437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125 588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158 017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166 800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 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221 198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151 198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151 198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6 250 010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6 250 010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6 250 010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515"/>
        <w:gridCol w:w="1086"/>
        <w:gridCol w:w="1087"/>
        <w:gridCol w:w="6008"/>
        <w:gridCol w:w="28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10 429 942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147 780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128 647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113 997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4 394 094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814 432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814 432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241 648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572 784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3 330 667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3 052 840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2 947 047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105 793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277 827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277 827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248 995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248 995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119 114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57 627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605 193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160 220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149 686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149 368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408 630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408 630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145 417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110 551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3 584 338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1 418 904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1 397 310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1 211 664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69 396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426 969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426 969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426 969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1 738 465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1 738 465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95 701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1 593 282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109 102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91 745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76 638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806 037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757 563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757 563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149 134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599 150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48 474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48 474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546 171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533 894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510 644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510 644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"/>
        <w:gridCol w:w="731"/>
        <w:gridCol w:w="1541"/>
        <w:gridCol w:w="1541"/>
        <w:gridCol w:w="4797"/>
        <w:gridCol w:w="25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2292"/>
        <w:gridCol w:w="1477"/>
        <w:gridCol w:w="2709"/>
        <w:gridCol w:w="43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4 438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4 438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470"/>
        <w:gridCol w:w="470"/>
        <w:gridCol w:w="470"/>
        <w:gridCol w:w="7686"/>
        <w:gridCol w:w="27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9"/>
        <w:gridCol w:w="1551"/>
        <w:gridCol w:w="999"/>
        <w:gridCol w:w="4331"/>
        <w:gridCol w:w="44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-697 984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697 984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788 128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788 128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788 128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64 294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64 294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899"/>
        <w:gridCol w:w="1897"/>
        <w:gridCol w:w="1897"/>
        <w:gridCol w:w="2565"/>
        <w:gridCol w:w="3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154 438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154 438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154 438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