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b625c" w14:textId="95b62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 әкімдігінің 2018 жылғы 7 ақпандағы "Денсаулық сақтау саласындағы мемлекеттік көрсетілетін қызметтер регламенттерін бекіту туралы" № 54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2019 жылғы 3 желтоқсандағы № 546 қаулысы. Алматы облысы Әділет департаментінде 2019 жылы 4 желтоқсанда № 5314 болып тіркелді. Күші жойылды - Алматы облысы әкімдігінің 2020 жылғы 31 қаңтардағы № 35 қаулысымен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Алматы облысы әкімдігінің 31.01.2020 </w:t>
      </w:r>
      <w:r>
        <w:rPr>
          <w:rFonts w:ascii="Times New Roman"/>
          <w:b w:val="false"/>
          <w:i w:val="false"/>
          <w:color w:val="ff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2013 жылғы 15 сәуірдегі Қазақстан Республикасы Заңының 16-бабының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"Денсаулық сақтау саласы кадрларының біліктілігін арттырудан және қайта даярлаудан өткені туралы құжаттарды беру" мемлекеттік көрсетілетін қызмет стандартын бекіту туралы" 2015 жылғы 28 сәуірдегі </w:t>
      </w:r>
      <w:r>
        <w:rPr>
          <w:rFonts w:ascii="Times New Roman"/>
          <w:b w:val="false"/>
          <w:i w:val="false"/>
          <w:color w:val="000000"/>
          <w:sz w:val="28"/>
        </w:rPr>
        <w:t>№ 297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Денсаулық сақтау және әлеуметтік даму министрінің бұйрығына (Нормативтік құқықтық актілерді мемлекеттік тіркеу тізілімінде № 11303 тіркелген) сәйкес Алматы облысының әкімдігі ҚАУЛЫ ЕТЕДІ: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облысы әкімдігінің "Денсаулық сақтау саласындағы мемлекеттік көрсетілетін қызметтер регламенттерін бекіту туралы" 2018 жылғы 7 ақпандағы № 54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4535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2018 жылдың 28 науырызында Қазақстан Республикасы нормативтік құқықтық актілерінің эталондық бақылау банкінде жарияланған) қаулысына келесі өзгерістер мен толықтырулар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осы қаулының 4-қосымшасына сәйкес "Денсаулық сақтау саласы кадрларының біліктілігін арттырудан және қайта даярлаудан өткені туралы құжаттарды беру" мемлекеттік көрсетілетін қызмет регламенті бекітілсін.";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4-қосымшасына сәйкес бекітілген "Денсаулық сақтау саласының кадрларын даярлықтан өткізу, олардың біліктілігін арттыру және қайта даярлау туралы құжаттарды беру" мемлекеттік көрсетілетін қызмет регламенті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"Алматы облысының денсаулық сақтау басқармасы" мемлекеттік мекемесі Қазақстан Республикасының заңнамасында белгіленген тәртіппен: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қаулының Алматы облысының Әділет департаментінде мемлекеттік тіркеуді;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 ресми жарияланғаннан кейін оны Алматы облысы әкімдігінің интернет-ресурсында орналастыруды;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 мемлекеттік тіркеуден өткеннен кейін он жұмыс күні ішінде Алматы облысы әкімі аппаратының мемлекеттік-құқық бөліміне осы тармақтың 1) және 2) тармақшаларында қарастырылған іс-шаралардың орындалуы туралы мәліметтерді ұсынуды қамтамасыз етсін.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Алматы облысы әкімінің орынбасары Б. Байжұмановқа жүктелсін.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"____" 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_____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 жылғы 07 ақпандағы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54 қаулысымен бекітілген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4-қосымша</w:t>
            </w:r>
          </w:p>
        </w:tc>
      </w:tr>
    </w:tbl>
    <w:bookmarkStart w:name="z2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"Денсаулық сақтау саласы кадрларының біліктілігін арттырудан және қайта даярлаудан өткені туралы құжаттарды беру" мемлекеттік көрсетілетін қызмет регламенті</w:t>
      </w:r>
    </w:p>
    <w:bookmarkEnd w:id="11"/>
    <w:bookmarkStart w:name="z2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"Денсаулық сақтау саласы кадрларының біліктілігін арттырудан және қайта даярлаудан өткені туралы құжаттарды беру" мемлекеттік көрсетілетін қызмет (бұдан әрі - мемлекеттік көрсетілетін қызмет) денсаулық сақтау саласындағы білім беру ұйымдарымен (бұдан әрі - көрсетілетін қызметті беруші) жеке тұлғаларға (бұдан әрі - көрсетілетін қызметті алушы) тегін көрсетіледі.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көрсетілетін қызмет Қазақстан Республикасы Денсаулық сақтау және әлеуметтік даму министрінің 2015 жылғы 28 сәуірдегі </w:t>
      </w:r>
      <w:r>
        <w:rPr>
          <w:rFonts w:ascii="Times New Roman"/>
          <w:b w:val="false"/>
          <w:i w:val="false"/>
          <w:color w:val="000000"/>
          <w:sz w:val="28"/>
        </w:rPr>
        <w:t>№ 297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(Нормативтік құқықтық актілерді мемлекеттік тіркеу тізілімінде № 11303 тіркелген) бекітілген "Денсаулық сақтау саласы кадрларының біліктілігін арттырудан және қайта даярлаудан өткені туралы құжаттарды беру" мемлекеттік көрсетілетін қызмет стандарты (бұдан әрі - Стандарт) негізінде көрсетіледі.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қағаз жеткізгіште беру көрсетілетін қызметті берушіге тікелей жүгіну арқылы не көрсетілетін қызметті алушының электрондық сұрау салуы негізінде "электрондық үкімет" веб-порталы арқылы электрондық форматта жүргізіледі.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қызметті көрсету нысаны: электрондық (ішінара автоматтандырылған) және (немесе) қағаз.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көрсету нәтижесі: "Медицина және фармацевтика кадрларының біліктілігін арттыру және қайта даярлау ережесін, сондай-ақ қосымша Медициналық және фармацевтикалық білім беру бағдарламаларын іске асыратын ұйымдарға қойылатын біліктілік талаптарын бекіту туралы" Қазақстан Республикасы Денсаулық сақтау министрінің міндетін атқарушының 2009 жылғы 11 қарашадағы № 691 бұйрығына сәйкес құжаттар (Нормативтік құқықтық актілерді мемлекеттік тіркеу тізілімінде № 5904 тіркелген) 2010 жылы Қазақстан Республикасы орталық атқарушы және өзге де орталық мемлекеттік органдарының актілер жинағында № 2 жарияланған):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Стандарттың 1-қосымшасына сәйкес нысан бойынша қайта даярлау жөніндегі құжаттар: денсаулық сақтау саласының кадрларын қайта даярлау туралы куәлік;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Стандарттың 2- қосымшасына сәйкес нысан бойынша біліктілігін арттырудан өткені туралы: біліктілігін арттыру туралы куәлік. </w:t>
      </w:r>
    </w:p>
    <w:bookmarkEnd w:id="19"/>
    <w:bookmarkStart w:name="z3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іс-қимыл тәртібін сипаттау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Көрсетілетін қызметті алушының Стандарттың 9-тармағына сәйкес құжаттар топтамасымен жүгінуі, мемлекеттік қызмет көрсету бойынша рәсімді (іс-қимылды) бастау үшін негіздеме болып табылады. 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процесінің құрамына кіретін әрбір рәсімнің (іс-қимылдың) мазмұны, оны орындаудың ұзақтығы және мемлекеттік қызмет көрсету рәсімінің (іс-қимылдың) нәтижесі: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құжаттарды қабылдау, тіркеу және көрсетілетін қызметті берушінің басшысына бұрыштама қоюға жолдау – 30 (отыз) минут. Нәтижесі - көрсетілетін қызметті берушінің басшысына жолдау;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құжаттарды қарау және көрсетілетін қызметті берушінің жауапты орындаушысын анықтау – 30 (отыз) минут. Нәтижесі - көрсетілетін қызметті берушінің жауапты орындаушысын анықтау;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орындаушысымен құжаттарды қарау, мемлекеттік қызмет көрсету нәтижесін рәсімдеу және көрсетілетін қызметті берушінің басшысына қол қоюға жолдау: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оқу бағдарламасын толық меңгерген сәттен бастап, біліктілігін арттырудан және қайта даярлаудан өту туралы құжатты беру – біліктілікті арттыру және қайта даярлау курстарының ұзақтығына қарамастан оқу аяқталғаннан кейін - 6 (алты) сағат. Нәтижесі - мемлекеттік қызмет көрсету нәтижесін көрсетілетін қызметті берушінің басшысына қол қоюға жолдау; 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мемлекеттік қызмет көрсету нәтижесіне қол қою және көрсетілетін қызметті берушінің жауапты орындаушысына жолдау – 30 (отыз) минут. Нәтижесі - мемлекеттік қызмет көрсету нәтижесін көрсетілетін қызметті берушінің жауапты орындаушысына жолдау; 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мемлекеттік қызмет көрсету нәтижесін көрсетілетін қызметті алушыға беру – 30 (отыз) минут. Нәтижесі - мемлекеттік қызмет көрсету нәтижесін көрсетілетін қызметті алушыға беру.</w:t>
      </w:r>
    </w:p>
    <w:bookmarkEnd w:id="28"/>
    <w:bookmarkStart w:name="z4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құрылымдық бөлімшелер (қызметкерлер) мен көрсетілетін қызметті берушінің өзара іс-қимыл тәртібін сипаттау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процесіне қатысатын көрсетілетін қызметті берушінің құрылымдық бөлімшелерінің (қызметкерлерінің) тізбесі: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қызметкері;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басшысы;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орындаушысы.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Әрбір рәсімнің (іс-қимылдың) ұзақтығын көрсете отырып, құрылымдық бөлімшелердің (қызметкерлердің) арасындағы рәсімдердің (іс-қимылдың) бірізділігінің сипаттамасы осы регламенттің қосымшасы "Мемлекеттік қызмет көрсетудің бизнес-процестерінің анықтамалығы" келтірілген.</w:t>
      </w:r>
    </w:p>
    <w:bookmarkEnd w:id="34"/>
    <w:bookmarkStart w:name="z5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"Азаматтарға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Жүгіну тәртібін және портал арқылы мемлекеттік қызмет көрсету кезінде көрсетілетін қызметті беруші мен көрсетілетін қызметті алушының рәсімдерінің (іс-қимылдарының) бірізділігін сипаттау: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алушы порталда тіркеледі, электрондық цифрлық қолтаңбасымен куәландырылған электрондық құжат нысанындағы сұрау салуды жолдайды;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сұрау салуды қабылдағаннан кейін, мемлекеттік қызметті көрсету процесінде көрсетілетін қызметті берушінің құрылымдық бөлімшелерінің іс-қимыл тәртібі осы регламенттің 5-тармағына сәйкес жүзеге асырылады.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"Денсаулық сақтау саласы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кадрларының біліктілігін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арттырудан және қайта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даярлаудан өткені туралы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беру" мемлекеттік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қосымша</w:t>
            </w:r>
          </w:p>
        </w:tc>
      </w:tr>
    </w:tbl>
    <w:bookmarkStart w:name="z6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бизнес-процестерінің анықтамалығы</w:t>
      </w:r>
    </w:p>
    <w:bookmarkEnd w:id="39"/>
    <w:bookmarkStart w:name="z6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810500" cy="419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