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6b80" w14:textId="45d6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21 тамыздағы "Жер қатынастары саласындағы мемлекеттік көрсетілетін қызметтер регламенттерін бекіту туралы" № 376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12 қарашадағы № 499 қаулысы. Алматы облысы Әділет департаментінде 2019 жылы 15 қарашада № 5300 болып тіркелді. Күші жойылды - Алматы облысы әкімдігінің 2020 жылғы 18 наурыздағы № 111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қатынастары саласында мемлекеттік көрсетілетін қызметтер стандарттарын бекіту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бұйрығына (Нормативтік құқықтық актілерді мемлекеттік тіркеу тізілімінде № 11052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"Жер қатынастары саласындағы мемлекеттік көрсетілетін қызметтер регламенттерін бекіту туралы" 2015 жылғы 21 тамыздағы № 376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10 қарашада "Әділет" ақпараттық-құқықтық жүйесінде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 шаруашылығы алқаптарын бір түрден екінші түрге ауыстыруға түпкілікті шешім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жер қатынастары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 күннен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"___"___________ № 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21 тамыздағы № 376 қаулысымен бекітілген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алқаптарын бір түрден екінші түрге ауыстыруға түпкілікті шешім беру" мемлекеттік көрсетілетін қызмет регламенті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алқаптарын бір түрден екінші түрге ауыстыруға түпкілікті шешім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11052 тіркелген) бұйрығымен бекітілген "Ауыл шаруашылығы алқаптарын бір түрден екінші түрге ауыстыруға түпкілікті шешім беру" мемлекеттік көрсетілетін қызмет стандарты (бұдан әрі - Стандарт) негізінде көрсетіледі.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қызметті көрсету нәтижесін беру "Азаматтарға арналған үкімет" мемлекеттік корпорациясы (бұдан әрі - Мемлекеттік корпорация) арқылы жүзеге асырылады.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қызметті көрсету нәтижесі: көрсетілетін қызметті берушінің ауыл шаруашылығы алқаптарын бір түрден екінші түрге ауыстыру туралы рұқсаты не Стандарттың 10-тармағында көзделген негіздер бойынша мемлекеттік қызметті көрсетуден бас тарту туралы уәжді жауап.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(іс-қимылдың) нәтижесі: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28 (жиырма сегіз) күнтізбелік күн. Нәтижесі - мемлекеттік қызмет көрсету нәтижесін көрсетілетін қызметті берушінің басшысына қол қоюға жолдау;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11-тармағына сәйкес Мемлекеттік корпорацияның қызметкері өтінішті қабылдаудан бас тартады және Стандарттың 3-қосымшасына сәйкес қолхат береді), көрсетілетін қызметті берушіге қабылданған құжаттарды жолдайды - 15 (он бес) минут;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корпорацияның қызметкері мемлекеттік қызмет көрсету нәтижесін көрсетілетін қызметті алушыға береді - 15 (он бес) минут.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алқаптарын бір түрден екінші түрге ауыстыруға түпкілікті шешім беру" мемлекеттік көрсетілетін қызмет регламентіне 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