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46ea6" w14:textId="4646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2018 жылғы 28 желтоқсандағы № 622 "Алматы облысы бойынша кеніздеушілікке арналған аумақтарды айқындау туралы" қаулысына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2019 жылғы 28 қазандағы № 463 қаулысы. Алматы облысы Әділет департаментінде 2019 жылы 5 қарашада № 5291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"Алматы облысы бойынша кеніздеушілікке арналған аумақтарды айқындау туралы" 2018 жылғы 28 желтоқсандағы № 622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5049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05 наурызында Қазақстан Республикасы нормативтік құқықтық актілерінің эталондық бақылау банкінде жарияланған) қаулысына мынадай толықтыру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6, 7, 8, 9 жолдарымен толықтырылсын.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кәсіпкерлік және индустриялық-инновациялық даму басқармасы" мемлекеттік мекемесі Қазақстан Республикасының заңнамасында белгіленген тәртіппен: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Алматы облысы Әділет департаментінде мемлекеттік тіркелуін;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ресми жарияланғаннан кейін оның Алматы облысы әкімдігінің интернет-ресурсында орналастырылуын;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 мемлекеттік тіркеуден өткеннен кейін он жұмыс күні ішінде Алматы облысы әкімі аппаратының мемлекеттік-құқық бөліміне осы тармақтың 1), 2) және 3) тармақшаларында қарастырылған іс-шаралардың орындалуы туралы мәліметтерді ұсынуды қамтамасыз етсін.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Б. Мәнізоровқа жүктелсін.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алғашқы ресми жарияланған күнінен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облысы әкімдігінің 2019 жылғы "___" ________ № ____ қаулысына қосымша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4"/>
        <w:gridCol w:w="364"/>
        <w:gridCol w:w="364"/>
        <w:gridCol w:w="783"/>
        <w:gridCol w:w="505"/>
        <w:gridCol w:w="783"/>
        <w:gridCol w:w="783"/>
        <w:gridCol w:w="1483"/>
        <w:gridCol w:w="783"/>
        <w:gridCol w:w="784"/>
        <w:gridCol w:w="1484"/>
        <w:gridCol w:w="1484"/>
        <w:gridCol w:w="1549"/>
        <w:gridCol w:w="647"/>
      </w:tblGrid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 атауы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№</w:t>
            </w:r>
          </w:p>
        </w:tc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нүкте №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Аумақтың географиялық координаттары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 аумағы (га)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1' де 1' блоктың атауы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Сипаттамасы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 бойлық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ендік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Баянкөл учаскесі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19,29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33,53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Нұрлан учаскесі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 учаскесі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2,462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Безымянное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  <w:bookmarkEnd w:id="9"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59,9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4,748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9а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4,739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3,938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4,481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4,929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4,717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Санжар учаскесі</w:t>
            </w:r>
          </w:p>
        </w:tc>
        <w:tc>
          <w:tcPr>
            <w:tcW w:w="3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 облысы</w:t>
            </w:r>
          </w:p>
        </w:tc>
        <w:tc>
          <w:tcPr>
            <w:tcW w:w="7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  <w:tc>
          <w:tcPr>
            <w:tcW w:w="14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</w:t>
            </w:r>
          </w:p>
        </w:tc>
        <w:tc>
          <w:tcPr>
            <w:tcW w:w="1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қойнауын пайдаланудан босатылды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00,40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03,13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