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9517e9" w14:textId="79517e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Отбасы және балалар саласында көрсетілетін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облысы әкімдігінің 2019 жылғы 28 қаңтардағы № 42 қаулысы. Алматы облысы Әділет департаментінде 2019 жылы 1 ақпанда № 5045 болып тіркелді. Күші жойылды - Алматы облысы әкімдігінің 2020 жылғы 31 қаңтардағы № 35 қаулысымен</w:t>
      </w:r>
    </w:p>
    <w:p>
      <w:pPr>
        <w:spacing w:after="0"/>
        <w:ind w:left="0"/>
        <w:jc w:val="both"/>
      </w:pPr>
      <w:bookmarkStart w:name="z7" w:id="0"/>
      <w:r>
        <w:rPr>
          <w:rFonts w:ascii="Times New Roman"/>
          <w:b w:val="false"/>
          <w:i w:val="false"/>
          <w:color w:val="ff0000"/>
          <w:sz w:val="28"/>
        </w:rPr>
        <w:t xml:space="preserve">
      Ескерту. Күші жойылды – Алматы облысы әкімдігінің 31.01.2020 </w:t>
      </w:r>
      <w:r>
        <w:rPr>
          <w:rFonts w:ascii="Times New Roman"/>
          <w:b w:val="false"/>
          <w:i w:val="false"/>
          <w:color w:val="ff0000"/>
          <w:sz w:val="28"/>
        </w:rPr>
        <w:t>№ 35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16-бабының </w:t>
      </w:r>
      <w:r>
        <w:rPr>
          <w:rFonts w:ascii="Times New Roman"/>
          <w:b w:val="false"/>
          <w:i w:val="false"/>
          <w:color w:val="000000"/>
          <w:sz w:val="28"/>
        </w:rPr>
        <w:t>1-тармағына</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2015 жылғы 13 сәуірдегі </w:t>
      </w:r>
      <w:r>
        <w:rPr>
          <w:rFonts w:ascii="Times New Roman"/>
          <w:b w:val="false"/>
          <w:i w:val="false"/>
          <w:color w:val="000000"/>
          <w:sz w:val="28"/>
        </w:rPr>
        <w:t>№ 198</w:t>
      </w:r>
      <w:r>
        <w:rPr>
          <w:rFonts w:ascii="Times New Roman"/>
          <w:b w:val="false"/>
          <w:i w:val="false"/>
          <w:color w:val="000000"/>
          <w:sz w:val="28"/>
        </w:rPr>
        <w:t xml:space="preserve"> Қазақстан Республикасы Білім және ғылым министрінің бұйрығына (Нормативтік құқықтық актілерді мемлекеттік тіркеу тізілімінде № 11184 тіркелген) сәйкес, Алматы облысының әкімдігі ҚАУЛЫ ЕТЕДІ:</w:t>
      </w:r>
    </w:p>
    <w:bookmarkStart w:name="z8" w:id="1"/>
    <w:p>
      <w:pPr>
        <w:spacing w:after="0"/>
        <w:ind w:left="0"/>
        <w:jc w:val="both"/>
      </w:pPr>
      <w:r>
        <w:rPr>
          <w:rFonts w:ascii="Times New Roman"/>
          <w:b w:val="false"/>
          <w:i w:val="false"/>
          <w:color w:val="000000"/>
          <w:sz w:val="28"/>
        </w:rPr>
        <w:t>
      1. Мемлекеттік көрсетілетін қызмет регламенттері:</w:t>
      </w:r>
    </w:p>
    <w:bookmarkEnd w:id="1"/>
    <w:bookmarkStart w:name="z9" w:id="2"/>
    <w:p>
      <w:pPr>
        <w:spacing w:after="0"/>
        <w:ind w:left="0"/>
        <w:jc w:val="both"/>
      </w:pPr>
      <w:r>
        <w:rPr>
          <w:rFonts w:ascii="Times New Roman"/>
          <w:b w:val="false"/>
          <w:i w:val="false"/>
          <w:color w:val="000000"/>
          <w:sz w:val="28"/>
        </w:rPr>
        <w:t xml:space="preserve">
      1) "Қорғаншылық және қамқоршылық жөнінде анықтамалар беру"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w:t>
      </w:r>
    </w:p>
    <w:bookmarkEnd w:id="2"/>
    <w:bookmarkStart w:name="z10" w:id="3"/>
    <w:p>
      <w:pPr>
        <w:spacing w:after="0"/>
        <w:ind w:left="0"/>
        <w:jc w:val="both"/>
      </w:pPr>
      <w:r>
        <w:rPr>
          <w:rFonts w:ascii="Times New Roman"/>
          <w:b w:val="false"/>
          <w:i w:val="false"/>
          <w:color w:val="000000"/>
          <w:sz w:val="28"/>
        </w:rPr>
        <w:t xml:space="preserve">
      2) "Жетім балаға (жетім балаларға) және ата-анасының қамқорлығынсыз қалған балаға (балаларға) қамқоршылық немесе қорғаншылық белгілеу"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3"/>
    <w:bookmarkStart w:name="z11" w:id="4"/>
    <w:p>
      <w:pPr>
        <w:spacing w:after="0"/>
        <w:ind w:left="0"/>
        <w:jc w:val="both"/>
      </w:pPr>
      <w:r>
        <w:rPr>
          <w:rFonts w:ascii="Times New Roman"/>
          <w:b w:val="false"/>
          <w:i w:val="false"/>
          <w:color w:val="000000"/>
          <w:sz w:val="28"/>
        </w:rPr>
        <w:t xml:space="preserve">
      3) "Кәмелетке толмаған балалардың мүлкіне иелік ету және кәмелетке толмаған балаларға мұра ресімдеу үшін анықтамалар беру"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w:t>
      </w:r>
    </w:p>
    <w:bookmarkEnd w:id="4"/>
    <w:bookmarkStart w:name="z12" w:id="5"/>
    <w:p>
      <w:pPr>
        <w:spacing w:after="0"/>
        <w:ind w:left="0"/>
        <w:jc w:val="both"/>
      </w:pPr>
      <w:r>
        <w:rPr>
          <w:rFonts w:ascii="Times New Roman"/>
          <w:b w:val="false"/>
          <w:i w:val="false"/>
          <w:color w:val="000000"/>
          <w:sz w:val="28"/>
        </w:rPr>
        <w:t xml:space="preserve">
      4) "Шалғайдағы ауылдық елді мекендерде тұратын балаларды жалпы білім беру ұйымдарына және кейін үйлеріне тегін тасымалдауды ұсыну"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w:t>
      </w:r>
    </w:p>
    <w:bookmarkEnd w:id="5"/>
    <w:bookmarkStart w:name="z13" w:id="6"/>
    <w:p>
      <w:pPr>
        <w:spacing w:after="0"/>
        <w:ind w:left="0"/>
        <w:jc w:val="both"/>
      </w:pPr>
      <w:r>
        <w:rPr>
          <w:rFonts w:ascii="Times New Roman"/>
          <w:b w:val="false"/>
          <w:i w:val="false"/>
          <w:color w:val="000000"/>
          <w:sz w:val="28"/>
        </w:rPr>
        <w:t xml:space="preserve">
      5) "Жалпы білім беретін мектептердегі білім алушылар мен тәрбиеленушілердің жекелеген санаттарын тегін және жеңілдікпен тамақтандыруды ұсыну"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w:t>
      </w:r>
    </w:p>
    <w:bookmarkEnd w:id="6"/>
    <w:bookmarkStart w:name="z14" w:id="7"/>
    <w:p>
      <w:pPr>
        <w:spacing w:after="0"/>
        <w:ind w:left="0"/>
        <w:jc w:val="both"/>
      </w:pPr>
      <w:r>
        <w:rPr>
          <w:rFonts w:ascii="Times New Roman"/>
          <w:b w:val="false"/>
          <w:i w:val="false"/>
          <w:color w:val="000000"/>
          <w:sz w:val="28"/>
        </w:rPr>
        <w:t xml:space="preserve">
      6)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w:t>
      </w:r>
    </w:p>
    <w:bookmarkEnd w:id="7"/>
    <w:bookmarkStart w:name="z15" w:id="8"/>
    <w:p>
      <w:pPr>
        <w:spacing w:after="0"/>
        <w:ind w:left="0"/>
        <w:jc w:val="both"/>
      </w:pPr>
      <w:r>
        <w:rPr>
          <w:rFonts w:ascii="Times New Roman"/>
          <w:b w:val="false"/>
          <w:i w:val="false"/>
          <w:color w:val="000000"/>
          <w:sz w:val="28"/>
        </w:rPr>
        <w:t xml:space="preserve">
      7)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w:t>
      </w:r>
    </w:p>
    <w:bookmarkEnd w:id="8"/>
    <w:bookmarkStart w:name="z16" w:id="9"/>
    <w:p>
      <w:pPr>
        <w:spacing w:after="0"/>
        <w:ind w:left="0"/>
        <w:jc w:val="both"/>
      </w:pPr>
      <w:r>
        <w:rPr>
          <w:rFonts w:ascii="Times New Roman"/>
          <w:b w:val="false"/>
          <w:i w:val="false"/>
          <w:color w:val="000000"/>
          <w:sz w:val="28"/>
        </w:rPr>
        <w:t xml:space="preserve">
      8) "Бала асырап алуға тілек білдірген адамдарды есепке қою"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w:t>
      </w:r>
    </w:p>
    <w:bookmarkEnd w:id="9"/>
    <w:bookmarkStart w:name="z17" w:id="10"/>
    <w:p>
      <w:pPr>
        <w:spacing w:after="0"/>
        <w:ind w:left="0"/>
        <w:jc w:val="both"/>
      </w:pPr>
      <w:r>
        <w:rPr>
          <w:rFonts w:ascii="Times New Roman"/>
          <w:b w:val="false"/>
          <w:i w:val="false"/>
          <w:color w:val="000000"/>
          <w:sz w:val="28"/>
        </w:rPr>
        <w:t xml:space="preserve">
      9) "Жетім баланы және (немесе) ата-анасының қамқорлығынсыз қалған баланы асырап алуға байланысты біржолғы ақшалай төлемді тағайындау"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w:t>
      </w:r>
    </w:p>
    <w:bookmarkEnd w:id="10"/>
    <w:bookmarkStart w:name="z18" w:id="11"/>
    <w:p>
      <w:pPr>
        <w:spacing w:after="0"/>
        <w:ind w:left="0"/>
        <w:jc w:val="both"/>
      </w:pPr>
      <w:r>
        <w:rPr>
          <w:rFonts w:ascii="Times New Roman"/>
          <w:b w:val="false"/>
          <w:i w:val="false"/>
          <w:color w:val="000000"/>
          <w:sz w:val="28"/>
        </w:rPr>
        <w:t xml:space="preserve">
      10)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w:t>
      </w:r>
    </w:p>
    <w:bookmarkEnd w:id="11"/>
    <w:bookmarkStart w:name="z19" w:id="12"/>
    <w:p>
      <w:pPr>
        <w:spacing w:after="0"/>
        <w:ind w:left="0"/>
        <w:jc w:val="both"/>
      </w:pPr>
      <w:r>
        <w:rPr>
          <w:rFonts w:ascii="Times New Roman"/>
          <w:b w:val="false"/>
          <w:i w:val="false"/>
          <w:color w:val="000000"/>
          <w:sz w:val="28"/>
        </w:rPr>
        <w:t xml:space="preserve">
      11) "Балаға кері әсер етпейтін ата-ана құқықтарынан айырылған ата-аналарға баламен кездесуіне рұқсат беру" осы қаулының </w:t>
      </w:r>
      <w:r>
        <w:rPr>
          <w:rFonts w:ascii="Times New Roman"/>
          <w:b w:val="false"/>
          <w:i w:val="false"/>
          <w:color w:val="000000"/>
          <w:sz w:val="28"/>
        </w:rPr>
        <w:t>11-қосымшасына</w:t>
      </w:r>
      <w:r>
        <w:rPr>
          <w:rFonts w:ascii="Times New Roman"/>
          <w:b w:val="false"/>
          <w:i w:val="false"/>
          <w:color w:val="000000"/>
          <w:sz w:val="28"/>
        </w:rPr>
        <w:t xml:space="preserve"> сәйкес;</w:t>
      </w:r>
    </w:p>
    <w:bookmarkEnd w:id="12"/>
    <w:bookmarkStart w:name="z20" w:id="13"/>
    <w:p>
      <w:pPr>
        <w:spacing w:after="0"/>
        <w:ind w:left="0"/>
        <w:jc w:val="both"/>
      </w:pPr>
      <w:r>
        <w:rPr>
          <w:rFonts w:ascii="Times New Roman"/>
          <w:b w:val="false"/>
          <w:i w:val="false"/>
          <w:color w:val="000000"/>
          <w:sz w:val="28"/>
        </w:rPr>
        <w:t xml:space="preserve">
      12) "Баланы (балаларды) қабылдаушы отбасына тәрбиелеуге беру және оларды асырауға ақшалай қаражат төлеуді тағайындау" осы қаулының </w:t>
      </w:r>
      <w:r>
        <w:rPr>
          <w:rFonts w:ascii="Times New Roman"/>
          <w:b w:val="false"/>
          <w:i w:val="false"/>
          <w:color w:val="000000"/>
          <w:sz w:val="28"/>
        </w:rPr>
        <w:t>12-қосымшасына</w:t>
      </w:r>
      <w:r>
        <w:rPr>
          <w:rFonts w:ascii="Times New Roman"/>
          <w:b w:val="false"/>
          <w:i w:val="false"/>
          <w:color w:val="000000"/>
          <w:sz w:val="28"/>
        </w:rPr>
        <w:t xml:space="preserve"> сәйкес;</w:t>
      </w:r>
    </w:p>
    <w:bookmarkEnd w:id="13"/>
    <w:bookmarkStart w:name="z21" w:id="14"/>
    <w:p>
      <w:pPr>
        <w:spacing w:after="0"/>
        <w:ind w:left="0"/>
        <w:jc w:val="both"/>
      </w:pPr>
      <w:r>
        <w:rPr>
          <w:rFonts w:ascii="Times New Roman"/>
          <w:b w:val="false"/>
          <w:i w:val="false"/>
          <w:color w:val="000000"/>
          <w:sz w:val="28"/>
        </w:rPr>
        <w:t xml:space="preserve">
      13) "Он жасқа толған баланың пікірін есепке алу туралы қорғаншылар мен қамқоршылар органдарының шешімін беру" осы қаулының </w:t>
      </w:r>
      <w:r>
        <w:rPr>
          <w:rFonts w:ascii="Times New Roman"/>
          <w:b w:val="false"/>
          <w:i w:val="false"/>
          <w:color w:val="000000"/>
          <w:sz w:val="28"/>
        </w:rPr>
        <w:t>13-қосымшасына</w:t>
      </w:r>
      <w:r>
        <w:rPr>
          <w:rFonts w:ascii="Times New Roman"/>
          <w:b w:val="false"/>
          <w:i w:val="false"/>
          <w:color w:val="000000"/>
          <w:sz w:val="28"/>
        </w:rPr>
        <w:t xml:space="preserve"> сәйкес бекітілсін.</w:t>
      </w:r>
    </w:p>
    <w:bookmarkEnd w:id="14"/>
    <w:bookmarkStart w:name="z22" w:id="15"/>
    <w:p>
      <w:pPr>
        <w:spacing w:after="0"/>
        <w:ind w:left="0"/>
        <w:jc w:val="both"/>
      </w:pPr>
      <w:r>
        <w:rPr>
          <w:rFonts w:ascii="Times New Roman"/>
          <w:b w:val="false"/>
          <w:i w:val="false"/>
          <w:color w:val="000000"/>
          <w:sz w:val="28"/>
        </w:rPr>
        <w:t xml:space="preserve">
      2. Алматы облысы әкімдігінің кейбір қаулыларының күштері осы қаулының </w:t>
      </w:r>
      <w:r>
        <w:rPr>
          <w:rFonts w:ascii="Times New Roman"/>
          <w:b w:val="false"/>
          <w:i w:val="false"/>
          <w:color w:val="000000"/>
          <w:sz w:val="28"/>
        </w:rPr>
        <w:t>14-қосымшасына</w:t>
      </w:r>
      <w:r>
        <w:rPr>
          <w:rFonts w:ascii="Times New Roman"/>
          <w:b w:val="false"/>
          <w:i w:val="false"/>
          <w:color w:val="000000"/>
          <w:sz w:val="28"/>
        </w:rPr>
        <w:t xml:space="preserve"> сәйкес жойылды деп танылсын.</w:t>
      </w:r>
    </w:p>
    <w:bookmarkEnd w:id="15"/>
    <w:bookmarkStart w:name="z23" w:id="16"/>
    <w:p>
      <w:pPr>
        <w:spacing w:after="0"/>
        <w:ind w:left="0"/>
        <w:jc w:val="both"/>
      </w:pPr>
      <w:r>
        <w:rPr>
          <w:rFonts w:ascii="Times New Roman"/>
          <w:b w:val="false"/>
          <w:i w:val="false"/>
          <w:color w:val="000000"/>
          <w:sz w:val="28"/>
        </w:rPr>
        <w:t>
      3. "Алматы облысының білім басқармасы" мемлекеттік мекемесі Қазақстан Республикасының заңнамасында белгіленген тәртіппен:</w:t>
      </w:r>
    </w:p>
    <w:bookmarkEnd w:id="16"/>
    <w:bookmarkStart w:name="z24" w:id="17"/>
    <w:p>
      <w:pPr>
        <w:spacing w:after="0"/>
        <w:ind w:left="0"/>
        <w:jc w:val="both"/>
      </w:pPr>
      <w:r>
        <w:rPr>
          <w:rFonts w:ascii="Times New Roman"/>
          <w:b w:val="false"/>
          <w:i w:val="false"/>
          <w:color w:val="000000"/>
          <w:sz w:val="28"/>
        </w:rPr>
        <w:t>
      1) осы қаулының Алматы облысы Әділет департаментінде мемлекеттік тіркеуді;</w:t>
      </w:r>
    </w:p>
    <w:bookmarkEnd w:id="17"/>
    <w:bookmarkStart w:name="z25" w:id="18"/>
    <w:p>
      <w:pPr>
        <w:spacing w:after="0"/>
        <w:ind w:left="0"/>
        <w:jc w:val="both"/>
      </w:pPr>
      <w:r>
        <w:rPr>
          <w:rFonts w:ascii="Times New Roman"/>
          <w:b w:val="false"/>
          <w:i w:val="false"/>
          <w:color w:val="000000"/>
          <w:sz w:val="28"/>
        </w:rPr>
        <w:t>
      2) осы қаулы мемлекеттік тіркелген күннен бастап күнтізбелік он күн ішінде оның қазақ және орыс тілдеріндегі қағаз және электрондық түрдегі көшірмелерін Қазақстан Республикасы Нормативтік құқықтық актілерінің эталондық бақылау банкіне енгізу және ресми жариялау үшін "Республикалық құқықтық ақпарат орталығы" шаруашылық жүргізу құқығындағы республикалық мемлекеттік кәсіпорнына жіберуді;</w:t>
      </w:r>
    </w:p>
    <w:bookmarkEnd w:id="18"/>
    <w:bookmarkStart w:name="z26" w:id="19"/>
    <w:p>
      <w:pPr>
        <w:spacing w:after="0"/>
        <w:ind w:left="0"/>
        <w:jc w:val="both"/>
      </w:pPr>
      <w:r>
        <w:rPr>
          <w:rFonts w:ascii="Times New Roman"/>
          <w:b w:val="false"/>
          <w:i w:val="false"/>
          <w:color w:val="000000"/>
          <w:sz w:val="28"/>
        </w:rPr>
        <w:t xml:space="preserve">
      3) осы қаулы ресми жарияланғаннан кейін оны Алматы облысы әкімдігінің интернет-ресурсында орналастыруды; </w:t>
      </w:r>
    </w:p>
    <w:bookmarkEnd w:id="19"/>
    <w:bookmarkStart w:name="z27" w:id="20"/>
    <w:p>
      <w:pPr>
        <w:spacing w:after="0"/>
        <w:ind w:left="0"/>
        <w:jc w:val="both"/>
      </w:pPr>
      <w:r>
        <w:rPr>
          <w:rFonts w:ascii="Times New Roman"/>
          <w:b w:val="false"/>
          <w:i w:val="false"/>
          <w:color w:val="000000"/>
          <w:sz w:val="28"/>
        </w:rPr>
        <w:t>
      4) осы қаулы мемлекеттік тіркеуден өткен күнінен кейін он жұмыс күні ішінде Алматы облысы әкімі аппаратының мемлекеттік-құқық бөліміне осы тармақтың 1), 2) және 3) тармақшаларында қарастырылған іс-шаралардың орындалуы туралы мәліметтерді ұсынуды қамтамасыз етсін.</w:t>
      </w:r>
    </w:p>
    <w:bookmarkEnd w:id="20"/>
    <w:bookmarkStart w:name="z28" w:id="21"/>
    <w:p>
      <w:pPr>
        <w:spacing w:after="0"/>
        <w:ind w:left="0"/>
        <w:jc w:val="both"/>
      </w:pPr>
      <w:r>
        <w:rPr>
          <w:rFonts w:ascii="Times New Roman"/>
          <w:b w:val="false"/>
          <w:i w:val="false"/>
          <w:color w:val="000000"/>
          <w:sz w:val="28"/>
        </w:rPr>
        <w:t xml:space="preserve">
      4. Осы қаулының орындалуын бақылау Алматы облысы әкімінің орынбасары А. Абдуалиевқа жүктелсін. </w:t>
      </w:r>
    </w:p>
    <w:bookmarkEnd w:id="21"/>
    <w:bookmarkStart w:name="z29" w:id="22"/>
    <w:p>
      <w:pPr>
        <w:spacing w:after="0"/>
        <w:ind w:left="0"/>
        <w:jc w:val="both"/>
      </w:pPr>
      <w:r>
        <w:rPr>
          <w:rFonts w:ascii="Times New Roman"/>
          <w:b w:val="false"/>
          <w:i w:val="false"/>
          <w:color w:val="000000"/>
          <w:sz w:val="28"/>
        </w:rPr>
        <w:t xml:space="preserve">
      5. Осы қаулы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енгізіледі. </w:t>
      </w:r>
    </w:p>
    <w:bookmarkEnd w:id="2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Алматы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Баталов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42 қаулысымен бекітілген</w:t>
            </w:r>
            <w:r>
              <w:rPr>
                <w:rFonts w:ascii="Times New Roman"/>
                <w:b w:val="false"/>
                <w:i w:val="false"/>
                <w:color w:val="000000"/>
                <w:sz w:val="20"/>
              </w:rPr>
              <w:t xml:space="preserve"> 1-қосымша</w:t>
            </w:r>
          </w:p>
        </w:tc>
      </w:tr>
    </w:tbl>
    <w:bookmarkStart w:name="z35" w:id="23"/>
    <w:p>
      <w:pPr>
        <w:spacing w:after="0"/>
        <w:ind w:left="0"/>
        <w:jc w:val="left"/>
      </w:pPr>
      <w:r>
        <w:rPr>
          <w:rFonts w:ascii="Times New Roman"/>
          <w:b/>
          <w:i w:val="false"/>
          <w:color w:val="000000"/>
        </w:rPr>
        <w:t xml:space="preserve"> "Қорғаншылық және қамқоршылық жөнінде анықтамалар беру" мемлекеттік көрсетілетін қызмет регламенті</w:t>
      </w:r>
    </w:p>
    <w:bookmarkEnd w:id="23"/>
    <w:bookmarkStart w:name="z36" w:id="24"/>
    <w:p>
      <w:pPr>
        <w:spacing w:after="0"/>
        <w:ind w:left="0"/>
        <w:jc w:val="left"/>
      </w:pPr>
      <w:r>
        <w:rPr>
          <w:rFonts w:ascii="Times New Roman"/>
          <w:b/>
          <w:i w:val="false"/>
          <w:color w:val="000000"/>
        </w:rPr>
        <w:t xml:space="preserve"> 1. Жалпы ережелер</w:t>
      </w:r>
    </w:p>
    <w:bookmarkEnd w:id="24"/>
    <w:bookmarkStart w:name="z37" w:id="25"/>
    <w:p>
      <w:pPr>
        <w:spacing w:after="0"/>
        <w:ind w:left="0"/>
        <w:jc w:val="both"/>
      </w:pPr>
      <w:r>
        <w:rPr>
          <w:rFonts w:ascii="Times New Roman"/>
          <w:b w:val="false"/>
          <w:i w:val="false"/>
          <w:color w:val="000000"/>
          <w:sz w:val="28"/>
        </w:rPr>
        <w:t>
      1. "Қорғаншылық және қамқоршылық жөнінде анықтамалар беру"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25"/>
    <w:bookmarkStart w:name="z38" w:id="26"/>
    <w:p>
      <w:pPr>
        <w:spacing w:after="0"/>
        <w:ind w:left="0"/>
        <w:jc w:val="both"/>
      </w:pPr>
      <w:r>
        <w:rPr>
          <w:rFonts w:ascii="Times New Roman"/>
          <w:b w:val="false"/>
          <w:i w:val="false"/>
          <w:color w:val="000000"/>
          <w:sz w:val="28"/>
        </w:rPr>
        <w:t xml:space="preserve">
      Мемлекеттік көрсетілетін қызмет 2015 жылғы 13 сәуірдегі </w:t>
      </w:r>
      <w:r>
        <w:rPr>
          <w:rFonts w:ascii="Times New Roman"/>
          <w:b w:val="false"/>
          <w:i w:val="false"/>
          <w:color w:val="000000"/>
          <w:sz w:val="28"/>
        </w:rPr>
        <w:t>№ 198</w:t>
      </w:r>
      <w:r>
        <w:rPr>
          <w:rFonts w:ascii="Times New Roman"/>
          <w:b w:val="false"/>
          <w:i w:val="false"/>
          <w:color w:val="000000"/>
          <w:sz w:val="28"/>
        </w:rPr>
        <w:t xml:space="preserve"> Қазақстан Республикасы Білім және ғылым министрінің бұйрығымен (Нормативтік құқықтық актілерді мемлекеттік тіркеу тізілімінде № 11184 тіркелген) бекітілген "Қорғаншылық және қамқоршылық жөнінде анықтамалар беру" мемлекеттік көрсетілетін қызмет стандарты (бұдан әрі - Стандарт) негізінде көрсетіледі.</w:t>
      </w:r>
    </w:p>
    <w:bookmarkEnd w:id="26"/>
    <w:bookmarkStart w:name="z39" w:id="27"/>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 "электрондық үкіметтің" www.egov.kz веб-порталы (бұдан әрі – портал) арқылы жүзеге асырылады.</w:t>
      </w:r>
    </w:p>
    <w:bookmarkEnd w:id="27"/>
    <w:bookmarkStart w:name="z40" w:id="28"/>
    <w:p>
      <w:pPr>
        <w:spacing w:after="0"/>
        <w:ind w:left="0"/>
        <w:jc w:val="both"/>
      </w:pPr>
      <w:r>
        <w:rPr>
          <w:rFonts w:ascii="Times New Roman"/>
          <w:b w:val="false"/>
          <w:i w:val="false"/>
          <w:color w:val="000000"/>
          <w:sz w:val="28"/>
        </w:rPr>
        <w:t xml:space="preserve">
      2. Мемлекеттік қызмет көрсету нысаны: электронды (ішінара автоматтандырылған). </w:t>
      </w:r>
    </w:p>
    <w:bookmarkEnd w:id="28"/>
    <w:bookmarkStart w:name="z41" w:id="29"/>
    <w:p>
      <w:pPr>
        <w:spacing w:after="0"/>
        <w:ind w:left="0"/>
        <w:jc w:val="both"/>
      </w:pPr>
      <w:r>
        <w:rPr>
          <w:rFonts w:ascii="Times New Roman"/>
          <w:b w:val="false"/>
          <w:i w:val="false"/>
          <w:color w:val="000000"/>
          <w:sz w:val="28"/>
        </w:rPr>
        <w:t xml:space="preserve">
      3. Мемлекеттік қызметті көрсету нәтижесі: Стандарттың 1-қосымшасына сәйкес нысан бойынша қамқоршылық және қорғаншылық белгілеу туралы анықтама не Стандарттың 10-тармағында көрсетілген негіздер бойынша мемлекеттік қызмет көрсетуден бас тарту туралы дәлелді жауап. </w:t>
      </w:r>
    </w:p>
    <w:bookmarkEnd w:id="29"/>
    <w:bookmarkStart w:name="z42" w:id="30"/>
    <w:p>
      <w:pPr>
        <w:spacing w:after="0"/>
        <w:ind w:left="0"/>
        <w:jc w:val="both"/>
      </w:pPr>
      <w:r>
        <w:rPr>
          <w:rFonts w:ascii="Times New Roman"/>
          <w:b w:val="false"/>
          <w:i w:val="false"/>
          <w:color w:val="000000"/>
          <w:sz w:val="28"/>
        </w:rPr>
        <w:t>
      Мемлекеттік қызмет көрсету нәтижесін ұсыну нысаны: электрондық.</w:t>
      </w:r>
    </w:p>
    <w:bookmarkEnd w:id="30"/>
    <w:bookmarkStart w:name="z43" w:id="31"/>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31"/>
    <w:bookmarkStart w:name="z44" w:id="3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2"/>
    <w:bookmarkStart w:name="z45" w:id="33"/>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33"/>
    <w:bookmarkStart w:name="z46" w:id="34"/>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bookmarkEnd w:id="34"/>
    <w:bookmarkStart w:name="z47" w:id="35"/>
    <w:p>
      <w:pPr>
        <w:spacing w:after="0"/>
        <w:ind w:left="0"/>
        <w:jc w:val="both"/>
      </w:pPr>
      <w:r>
        <w:rPr>
          <w:rFonts w:ascii="Times New Roman"/>
          <w:b w:val="false"/>
          <w:i w:val="false"/>
          <w:color w:val="000000"/>
          <w:sz w:val="28"/>
        </w:rPr>
        <w:t>
      1) көрсетілетін қызметті берушінің жауапты орындаушысымен құжаттарды қабылдау, тіркеу, мемлекеттік қызмет көрсету нәтижесін рәсімдеу және көрсетілетін қызметті берушінің басшысына қол қоюға жолдау – 15 (он бес) минут. Нәтижесі - мемлекеттік қызмет көрсету нәтижесін көрсетілетін қызметті берушінің басшысына қол қоюға жолдау;</w:t>
      </w:r>
    </w:p>
    <w:bookmarkEnd w:id="35"/>
    <w:bookmarkStart w:name="z48" w:id="36"/>
    <w:p>
      <w:pPr>
        <w:spacing w:after="0"/>
        <w:ind w:left="0"/>
        <w:jc w:val="both"/>
      </w:pPr>
      <w:r>
        <w:rPr>
          <w:rFonts w:ascii="Times New Roman"/>
          <w:b w:val="false"/>
          <w:i w:val="false"/>
          <w:color w:val="000000"/>
          <w:sz w:val="28"/>
        </w:rPr>
        <w:t>
      2) мемлекеттік қызмет көрсету нәтижесіне қол қою және көрсетілетін қызметті берушінің жауапты орындаушысына жолдау – 10 (он) минут. Нәтижесі - мемлекеттік қызмет көрсету нәтижесін көрсетілетін қызметті берушінің жауапты орындаушысына жолдау;</w:t>
      </w:r>
    </w:p>
    <w:bookmarkEnd w:id="36"/>
    <w:bookmarkStart w:name="z49" w:id="37"/>
    <w:p>
      <w:pPr>
        <w:spacing w:after="0"/>
        <w:ind w:left="0"/>
        <w:jc w:val="both"/>
      </w:pPr>
      <w:r>
        <w:rPr>
          <w:rFonts w:ascii="Times New Roman"/>
          <w:b w:val="false"/>
          <w:i w:val="false"/>
          <w:color w:val="000000"/>
          <w:sz w:val="28"/>
        </w:rPr>
        <w:t>
      3) мемлекеттік қызмет көрсету нәтижесін беру – 5 (бес) минут. Нәтижесі - мемлекеттік қызмет көрсету нәтижесін беру.</w:t>
      </w:r>
    </w:p>
    <w:bookmarkEnd w:id="37"/>
    <w:bookmarkStart w:name="z50" w:id="38"/>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8"/>
    <w:bookmarkStart w:name="z51" w:id="3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9"/>
    <w:bookmarkStart w:name="z52" w:id="40"/>
    <w:p>
      <w:pPr>
        <w:spacing w:after="0"/>
        <w:ind w:left="0"/>
        <w:jc w:val="both"/>
      </w:pPr>
      <w:r>
        <w:rPr>
          <w:rFonts w:ascii="Times New Roman"/>
          <w:b w:val="false"/>
          <w:i w:val="false"/>
          <w:color w:val="000000"/>
          <w:sz w:val="28"/>
        </w:rPr>
        <w:t>
      1) көрсетілетін қызметті берушінің басшысы;</w:t>
      </w:r>
    </w:p>
    <w:bookmarkEnd w:id="40"/>
    <w:bookmarkStart w:name="z53" w:id="41"/>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41"/>
    <w:bookmarkStart w:name="z54" w:id="42"/>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42"/>
    <w:bookmarkStart w:name="z55" w:id="43"/>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3"/>
    <w:bookmarkStart w:name="z56" w:id="44"/>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bookmarkEnd w:id="44"/>
    <w:bookmarkStart w:name="z57" w:id="45"/>
    <w:p>
      <w:pPr>
        <w:spacing w:after="0"/>
        <w:ind w:left="0"/>
        <w:jc w:val="both"/>
      </w:pPr>
      <w:r>
        <w:rPr>
          <w:rFonts w:ascii="Times New Roman"/>
          <w:b w:val="false"/>
          <w:i w:val="false"/>
          <w:color w:val="000000"/>
          <w:sz w:val="28"/>
        </w:rPr>
        <w:t>
      9.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45"/>
    <w:bookmarkStart w:name="z58" w:id="46"/>
    <w:p>
      <w:pPr>
        <w:spacing w:after="0"/>
        <w:ind w:left="0"/>
        <w:jc w:val="both"/>
      </w:pPr>
      <w:r>
        <w:rPr>
          <w:rFonts w:ascii="Times New Roman"/>
          <w:b w:val="false"/>
          <w:i w:val="false"/>
          <w:color w:val="000000"/>
          <w:sz w:val="28"/>
        </w:rPr>
        <w:t>
      1) көрсетілетін қызметті алушы порталда тіркеледі, ЭЦҚ-мен қол қойылған электрондық құжат нысанындағы сұрау салуды жолдайды;</w:t>
      </w:r>
    </w:p>
    <w:bookmarkEnd w:id="46"/>
    <w:bookmarkStart w:name="z59" w:id="47"/>
    <w:p>
      <w:pPr>
        <w:spacing w:after="0"/>
        <w:ind w:left="0"/>
        <w:jc w:val="both"/>
      </w:pPr>
      <w:r>
        <w:rPr>
          <w:rFonts w:ascii="Times New Roman"/>
          <w:b w:val="false"/>
          <w:i w:val="false"/>
          <w:color w:val="000000"/>
          <w:sz w:val="28"/>
        </w:rPr>
        <w:t xml:space="preserve">
      2) "жеке кабинетінде" мемлекеттік қызметті көрсету үшін сұранысты қабылдау, сондай-ақ хабарлама туралы мәртебе көрсетіледі; </w:t>
      </w:r>
    </w:p>
    <w:bookmarkEnd w:id="47"/>
    <w:bookmarkStart w:name="z60" w:id="48"/>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w:t>
            </w:r>
            <w:r>
              <w:rPr>
                <w:rFonts w:ascii="Times New Roman"/>
                <w:b w:val="false"/>
                <w:i w:val="false"/>
                <w:color w:val="000000"/>
                <w:sz w:val="20"/>
              </w:rPr>
              <w:t xml:space="preserve"> жөнінде анықтама беру"</w:t>
            </w:r>
            <w:r>
              <w:rPr>
                <w:rFonts w:ascii="Times New Roman"/>
                <w:b w:val="false"/>
                <w:i w:val="false"/>
                <w:color w:val="000000"/>
                <w:sz w:val="20"/>
              </w:rPr>
              <w:t xml:space="preserve"> мемлекеттік көрсетілетін қызмет</w:t>
            </w:r>
            <w:r>
              <w:rPr>
                <w:rFonts w:ascii="Times New Roman"/>
                <w:b w:val="false"/>
                <w:i w:val="false"/>
                <w:color w:val="000000"/>
                <w:sz w:val="20"/>
              </w:rPr>
              <w:t xml:space="preserve"> регламентіне қосымша</w:t>
            </w:r>
          </w:p>
        </w:tc>
      </w:tr>
    </w:tbl>
    <w:bookmarkStart w:name="z65" w:id="49"/>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49"/>
    <w:bookmarkStart w:name="z66"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42 қаулысымен бекітілген</w:t>
            </w:r>
            <w:r>
              <w:rPr>
                <w:rFonts w:ascii="Times New Roman"/>
                <w:b w:val="false"/>
                <w:i w:val="false"/>
                <w:color w:val="000000"/>
                <w:sz w:val="20"/>
              </w:rPr>
              <w:t xml:space="preserve"> 2-қосымша</w:t>
            </w:r>
          </w:p>
        </w:tc>
      </w:tr>
    </w:tbl>
    <w:bookmarkStart w:name="z101" w:id="51"/>
    <w:p>
      <w:pPr>
        <w:spacing w:after="0"/>
        <w:ind w:left="0"/>
        <w:jc w:val="both"/>
      </w:pPr>
      <w:r>
        <w:rPr>
          <w:rFonts w:ascii="Times New Roman"/>
          <w:b w:val="false"/>
          <w:i w:val="false"/>
          <w:color w:val="ff0000"/>
          <w:sz w:val="28"/>
        </w:rPr>
        <w:t xml:space="preserve">
      Ескерту. Регламент жаңа редакцияда – Алматы облысы әкімдігінің 10.06.2019 </w:t>
      </w:r>
      <w:r>
        <w:rPr>
          <w:rFonts w:ascii="Times New Roman"/>
          <w:b w:val="false"/>
          <w:i w:val="false"/>
          <w:color w:val="ff0000"/>
          <w:sz w:val="28"/>
        </w:rPr>
        <w:t>№ 233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51"/>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 1. Жалпы ережелер</w:t>
      </w:r>
    </w:p>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p>
      <w:pPr>
        <w:spacing w:after="0"/>
        <w:ind w:left="0"/>
        <w:jc w:val="both"/>
      </w:pPr>
      <w:r>
        <w:rPr>
          <w:rFonts w:ascii="Times New Roman"/>
          <w:b w:val="false"/>
          <w:i w:val="false"/>
          <w:color w:val="000000"/>
          <w:sz w:val="28"/>
        </w:rPr>
        <w:t xml:space="preserve">
      Мемлекеттік көрсетілетін қызмет 2015 жылғы 13 сәуірдегі </w:t>
      </w:r>
      <w:r>
        <w:rPr>
          <w:rFonts w:ascii="Times New Roman"/>
          <w:b w:val="false"/>
          <w:i w:val="false"/>
          <w:color w:val="000000"/>
          <w:sz w:val="28"/>
        </w:rPr>
        <w:t>№ 198</w:t>
      </w:r>
      <w:r>
        <w:rPr>
          <w:rFonts w:ascii="Times New Roman"/>
          <w:b w:val="false"/>
          <w:i w:val="false"/>
          <w:color w:val="000000"/>
          <w:sz w:val="28"/>
        </w:rPr>
        <w:t xml:space="preserve"> Қазақстан Республикасы Білім және ғылым министрінің бұйрығымен (Нормативтік құқықтық актілерді мемлекеттік тіркеу тізілімінде № 11184 тіркелген)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 (бұдан әрі - Стандарт) негізінде көрсетіледі.</w:t>
      </w:r>
    </w:p>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p>
      <w:pPr>
        <w:spacing w:after="0"/>
        <w:ind w:left="0"/>
        <w:jc w:val="both"/>
      </w:pPr>
      <w:r>
        <w:rPr>
          <w:rFonts w:ascii="Times New Roman"/>
          <w:b w:val="false"/>
          <w:i w:val="false"/>
          <w:color w:val="000000"/>
          <w:sz w:val="28"/>
        </w:rPr>
        <w:t xml:space="preserve">
      1) "Азаматтарға арналған үкімет" мемлекеттік корпорациясының коммерциялық емес қоғамы (бұдан әрі – Мемлекеттік корпорация); </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w:t>
      </w:r>
    </w:p>
    <w:p>
      <w:pPr>
        <w:spacing w:after="0"/>
        <w:ind w:left="0"/>
        <w:jc w:val="both"/>
      </w:pPr>
      <w:r>
        <w:rPr>
          <w:rFonts w:ascii="Times New Roman"/>
          <w:b w:val="false"/>
          <w:i w:val="false"/>
          <w:color w:val="000000"/>
          <w:sz w:val="28"/>
        </w:rPr>
        <w:t>
      3. Мемлекеттік қызметті көрсету нәтижесі: Стандарттың 1-қосымшасына сәйкес нысан бойынша қамқоршылық немесе қорғаншылық белгілеу туралы аудандардың және облыстық маңызы бар қала әкімдігінің қаулысы не Стандартының 10-тармағында көрсетілген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Мемлекеттік қызмет көрсету нәтижесін ұсыну нысаны: электронды және (немесе) қағаз. </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15 (он бес) минут. Нәтижесі - көрсетілетін қызметті берушінің басшысына жолдау;</w:t>
      </w:r>
    </w:p>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3 (үш) сағат. Нәтижесі -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18 (он сегіз) жұмыс күні. Нәтижесі - мемлекеттік қызмет көрсету нәтижесін көрсетілетін қызметті берушінің басшысына қол қоюға жолдау;</w:t>
      </w:r>
    </w:p>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p>
      <w:pPr>
        <w:spacing w:after="0"/>
        <w:ind w:left="0"/>
        <w:jc w:val="both"/>
      </w:pPr>
      <w:r>
        <w:rPr>
          <w:rFonts w:ascii="Times New Roman"/>
          <w:b w:val="false"/>
          <w:i w:val="false"/>
          <w:color w:val="000000"/>
          <w:sz w:val="28"/>
        </w:rPr>
        <w:t>
      5) мемлекеттік қызмет көрсету нәтижесін беру – 15 (он бес) минут. Нәтижесі - мемлекеттік қызмет көрсету нәтижесін беру.</w:t>
      </w:r>
    </w:p>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xml:space="preserve">
      1) Мемлекеттік корпорацияның қызметкері құжаттарды қабылдайды, тиісті құжаттардың қабылдағаны туралы қолхат береді (көрсетілетін қызметті алушы Стандарттың 9-тармағына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 көрсетілетін қызметті берушіге қабылданған құжаттарды жолдайды - 15 (он бес) минут; </w:t>
      </w:r>
    </w:p>
    <w:p>
      <w:pPr>
        <w:spacing w:after="0"/>
        <w:ind w:left="0"/>
        <w:jc w:val="both"/>
      </w:pPr>
      <w:r>
        <w:rPr>
          <w:rFonts w:ascii="Times New Roman"/>
          <w:b w:val="false"/>
          <w:i w:val="false"/>
          <w:color w:val="000000"/>
          <w:sz w:val="28"/>
        </w:rPr>
        <w:t>
      2)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p>
      <w:pPr>
        <w:spacing w:after="0"/>
        <w:ind w:left="0"/>
        <w:jc w:val="both"/>
      </w:pPr>
      <w:r>
        <w:rPr>
          <w:rFonts w:ascii="Times New Roman"/>
          <w:b w:val="false"/>
          <w:i w:val="false"/>
          <w:color w:val="000000"/>
          <w:sz w:val="28"/>
        </w:rPr>
        <w:t>
      3) Мемлекеттік корпорацияның қызметкері көрсетілетін қызметті берушіден мемлекеттік қызмет көрсету нәтижесін алады, мемлекеттік қызмет көрсету нәтижесін көрсетілетін қызметті алушыға береді - 15 (он бес) минут.</w:t>
      </w:r>
    </w:p>
    <w:p>
      <w:pPr>
        <w:spacing w:after="0"/>
        <w:ind w:left="0"/>
        <w:jc w:val="both"/>
      </w:pPr>
      <w:r>
        <w:rPr>
          <w:rFonts w:ascii="Times New Roman"/>
          <w:b w:val="false"/>
          <w:i w:val="false"/>
          <w:color w:val="000000"/>
          <w:sz w:val="28"/>
        </w:rPr>
        <w:t>
      10.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p>
      <w:pPr>
        <w:spacing w:after="0"/>
        <w:ind w:left="0"/>
        <w:jc w:val="both"/>
      </w:pPr>
      <w:r>
        <w:rPr>
          <w:rFonts w:ascii="Times New Roman"/>
          <w:b w:val="false"/>
          <w:i w:val="false"/>
          <w:color w:val="000000"/>
          <w:sz w:val="28"/>
        </w:rPr>
        <w:t>
      1) көрсетілетін қызметті алушы порталда тіркеледі, ЭЦҚ-мен қол қойылған электрондық құжат нысанындағы сұрау салуды жолдайды;</w:t>
      </w:r>
    </w:p>
    <w:p>
      <w:pPr>
        <w:spacing w:after="0"/>
        <w:ind w:left="0"/>
        <w:jc w:val="both"/>
      </w:pPr>
      <w:r>
        <w:rPr>
          <w:rFonts w:ascii="Times New Roman"/>
          <w:b w:val="false"/>
          <w:i w:val="false"/>
          <w:color w:val="000000"/>
          <w:sz w:val="28"/>
        </w:rPr>
        <w:t>
      2) "жеке кабинетіне" мемлекеттік көрсетілетін қызметтің сұранысын қабылдау туралы, сондай-ақ мемлекеттік көрсетілетін қызмет нәтижесін алу күні және уақыты көрсетілген хабарлама жіберіледі;</w:t>
      </w:r>
    </w:p>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Start w:name="z71"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42 қаулысымен бекітілген</w:t>
            </w:r>
            <w:r>
              <w:rPr>
                <w:rFonts w:ascii="Times New Roman"/>
                <w:b w:val="false"/>
                <w:i w:val="false"/>
                <w:color w:val="000000"/>
                <w:sz w:val="20"/>
              </w:rPr>
              <w:t xml:space="preserve"> 3-қосымша</w:t>
            </w:r>
          </w:p>
        </w:tc>
      </w:tr>
    </w:tbl>
    <w:bookmarkStart w:name="z105" w:id="53"/>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53"/>
    <w:bookmarkStart w:name="z106" w:id="54"/>
    <w:p>
      <w:pPr>
        <w:spacing w:after="0"/>
        <w:ind w:left="0"/>
        <w:jc w:val="left"/>
      </w:pPr>
      <w:r>
        <w:rPr>
          <w:rFonts w:ascii="Times New Roman"/>
          <w:b/>
          <w:i w:val="false"/>
          <w:color w:val="000000"/>
        </w:rPr>
        <w:t xml:space="preserve"> 1. Жалпы ережелер</w:t>
      </w:r>
    </w:p>
    <w:bookmarkEnd w:id="54"/>
    <w:bookmarkStart w:name="z107" w:id="55"/>
    <w:p>
      <w:pPr>
        <w:spacing w:after="0"/>
        <w:ind w:left="0"/>
        <w:jc w:val="both"/>
      </w:pPr>
      <w:r>
        <w:rPr>
          <w:rFonts w:ascii="Times New Roman"/>
          <w:b w:val="false"/>
          <w:i w:val="false"/>
          <w:color w:val="000000"/>
          <w:sz w:val="28"/>
        </w:rPr>
        <w:t>
      1.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55"/>
    <w:bookmarkStart w:name="z108" w:id="56"/>
    <w:p>
      <w:pPr>
        <w:spacing w:after="0"/>
        <w:ind w:left="0"/>
        <w:jc w:val="both"/>
      </w:pPr>
      <w:r>
        <w:rPr>
          <w:rFonts w:ascii="Times New Roman"/>
          <w:b w:val="false"/>
          <w:i w:val="false"/>
          <w:color w:val="000000"/>
          <w:sz w:val="28"/>
        </w:rPr>
        <w:t xml:space="preserve">
      Мемлекеттік көрсетілетін қызмет 2015 жылғы 13 сәуірдегі </w:t>
      </w:r>
      <w:r>
        <w:rPr>
          <w:rFonts w:ascii="Times New Roman"/>
          <w:b w:val="false"/>
          <w:i w:val="false"/>
          <w:color w:val="000000"/>
          <w:sz w:val="28"/>
        </w:rPr>
        <w:t>№ 198</w:t>
      </w:r>
      <w:r>
        <w:rPr>
          <w:rFonts w:ascii="Times New Roman"/>
          <w:b w:val="false"/>
          <w:i w:val="false"/>
          <w:color w:val="000000"/>
          <w:sz w:val="28"/>
        </w:rPr>
        <w:t xml:space="preserve"> Қазақстан Республикасы Білім және ғылым министрінің бұйрығымен (Нормативтік құқықтық актілерді мемлекеттік тіркеу тізілімінде № 11184 тіркелген) бекітілген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 (бұдан әрі - Стандарт) негізінде көрсетіледі.</w:t>
      </w:r>
    </w:p>
    <w:bookmarkEnd w:id="56"/>
    <w:bookmarkStart w:name="z109" w:id="57"/>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 "электрондық үкіметтің" www.egov.kz веб-порталы (бұдан әрі – портал) арқылы жүзеге асырылады.</w:t>
      </w:r>
    </w:p>
    <w:bookmarkEnd w:id="57"/>
    <w:bookmarkStart w:name="z110" w:id="58"/>
    <w:p>
      <w:pPr>
        <w:spacing w:after="0"/>
        <w:ind w:left="0"/>
        <w:jc w:val="both"/>
      </w:pPr>
      <w:r>
        <w:rPr>
          <w:rFonts w:ascii="Times New Roman"/>
          <w:b w:val="false"/>
          <w:i w:val="false"/>
          <w:color w:val="000000"/>
          <w:sz w:val="28"/>
        </w:rPr>
        <w:t>
      2. Мемлекеттік қызмет көрсету нысаны: электронды (ішінара автоматтандырылған).</w:t>
      </w:r>
    </w:p>
    <w:bookmarkEnd w:id="58"/>
    <w:bookmarkStart w:name="z111" w:id="59"/>
    <w:p>
      <w:pPr>
        <w:spacing w:after="0"/>
        <w:ind w:left="0"/>
        <w:jc w:val="both"/>
      </w:pPr>
      <w:r>
        <w:rPr>
          <w:rFonts w:ascii="Times New Roman"/>
          <w:b w:val="false"/>
          <w:i w:val="false"/>
          <w:color w:val="000000"/>
          <w:sz w:val="28"/>
        </w:rPr>
        <w:t>
      3. Мемлекеттік қызметті көрсету нәтижесі: Стандарттың 1-қосымшасына сәйкес сәйкес нысан бойынша кәмелетке толмаған балалардың мүлігіне иелік ету туралы анықтамане Стандарттың 10-тармағында көрсетілген негіздер бойынша мемлекеттік қызмет көрсетуден бас тарту туралы дәлелді жауап.</w:t>
      </w:r>
    </w:p>
    <w:bookmarkEnd w:id="59"/>
    <w:bookmarkStart w:name="z112" w:id="60"/>
    <w:p>
      <w:pPr>
        <w:spacing w:after="0"/>
        <w:ind w:left="0"/>
        <w:jc w:val="both"/>
      </w:pPr>
      <w:r>
        <w:rPr>
          <w:rFonts w:ascii="Times New Roman"/>
          <w:b w:val="false"/>
          <w:i w:val="false"/>
          <w:color w:val="000000"/>
          <w:sz w:val="28"/>
        </w:rPr>
        <w:t>
      Мемлекеттік қызмет көрсету нәтижесін ұсыну нысаны: электрондық.</w:t>
      </w:r>
    </w:p>
    <w:bookmarkEnd w:id="60"/>
    <w:bookmarkStart w:name="z113" w:id="61"/>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61"/>
    <w:bookmarkStart w:name="z114" w:id="6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2"/>
    <w:bookmarkStart w:name="z115" w:id="63"/>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63"/>
    <w:bookmarkStart w:name="z116" w:id="64"/>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bookmarkEnd w:id="64"/>
    <w:bookmarkStart w:name="z117" w:id="65"/>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15 (он бес) минут. Нәтижесі - көрсетілетін қызметті берушінің басшысына жолдау;</w:t>
      </w:r>
    </w:p>
    <w:bookmarkEnd w:id="65"/>
    <w:bookmarkStart w:name="z118" w:id="66"/>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3 (үш) сағат. Нәтижесі - көрсетілетін қызметті берушінің жауапты орындаушысын анықтау;</w:t>
      </w:r>
    </w:p>
    <w:bookmarkEnd w:id="66"/>
    <w:bookmarkStart w:name="z119" w:id="67"/>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2 (екі) жұмыс күні. Нәтижесі - мемлекеттік қызмет көрсету нәтижесін көрсетілетін қызметті берушінің басшысына қол қоюға жолдау;</w:t>
      </w:r>
    </w:p>
    <w:bookmarkEnd w:id="67"/>
    <w:bookmarkStart w:name="z120" w:id="68"/>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68"/>
    <w:bookmarkStart w:name="z121" w:id="69"/>
    <w:p>
      <w:pPr>
        <w:spacing w:after="0"/>
        <w:ind w:left="0"/>
        <w:jc w:val="both"/>
      </w:pPr>
      <w:r>
        <w:rPr>
          <w:rFonts w:ascii="Times New Roman"/>
          <w:b w:val="false"/>
          <w:i w:val="false"/>
          <w:color w:val="000000"/>
          <w:sz w:val="28"/>
        </w:rPr>
        <w:t>
      5) мемлекеттік қызмет көрсету нәтижесін беру – 15 (он бес) минут. Нәтижесі - мемлекеттік қызмет көрсету нәтижесін беру.</w:t>
      </w:r>
    </w:p>
    <w:bookmarkEnd w:id="69"/>
    <w:bookmarkStart w:name="z122" w:id="70"/>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70"/>
    <w:bookmarkStart w:name="z123" w:id="7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71"/>
    <w:bookmarkStart w:name="z124" w:id="72"/>
    <w:p>
      <w:pPr>
        <w:spacing w:after="0"/>
        <w:ind w:left="0"/>
        <w:jc w:val="both"/>
      </w:pPr>
      <w:r>
        <w:rPr>
          <w:rFonts w:ascii="Times New Roman"/>
          <w:b w:val="false"/>
          <w:i w:val="false"/>
          <w:color w:val="000000"/>
          <w:sz w:val="28"/>
        </w:rPr>
        <w:t>
      1) көрсетілетін қызметті берушінің кеңсе қызметкері;</w:t>
      </w:r>
    </w:p>
    <w:bookmarkEnd w:id="72"/>
    <w:bookmarkStart w:name="z125" w:id="73"/>
    <w:p>
      <w:pPr>
        <w:spacing w:after="0"/>
        <w:ind w:left="0"/>
        <w:jc w:val="both"/>
      </w:pPr>
      <w:r>
        <w:rPr>
          <w:rFonts w:ascii="Times New Roman"/>
          <w:b w:val="false"/>
          <w:i w:val="false"/>
          <w:color w:val="000000"/>
          <w:sz w:val="28"/>
        </w:rPr>
        <w:t>
      2) көрсетілетін қызметті берушінің басшысы;</w:t>
      </w:r>
    </w:p>
    <w:bookmarkEnd w:id="73"/>
    <w:bookmarkStart w:name="z126" w:id="74"/>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74"/>
    <w:bookmarkStart w:name="z127" w:id="75"/>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75"/>
    <w:bookmarkStart w:name="z128" w:id="7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6"/>
    <w:bookmarkStart w:name="z129" w:id="77"/>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bookmarkEnd w:id="77"/>
    <w:bookmarkStart w:name="z130" w:id="78"/>
    <w:p>
      <w:pPr>
        <w:spacing w:after="0"/>
        <w:ind w:left="0"/>
        <w:jc w:val="both"/>
      </w:pPr>
      <w:r>
        <w:rPr>
          <w:rFonts w:ascii="Times New Roman"/>
          <w:b w:val="false"/>
          <w:i w:val="false"/>
          <w:color w:val="000000"/>
          <w:sz w:val="28"/>
        </w:rPr>
        <w:t>
      9.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78"/>
    <w:bookmarkStart w:name="z131" w:id="79"/>
    <w:p>
      <w:pPr>
        <w:spacing w:after="0"/>
        <w:ind w:left="0"/>
        <w:jc w:val="both"/>
      </w:pPr>
      <w:r>
        <w:rPr>
          <w:rFonts w:ascii="Times New Roman"/>
          <w:b w:val="false"/>
          <w:i w:val="false"/>
          <w:color w:val="000000"/>
          <w:sz w:val="28"/>
        </w:rPr>
        <w:t>
      1) көрсетілетін қызметті алушы порталда тіркеледі, ЭЦҚ-мен қол қойылған электрондық құжат нысанындағы сұрау салуды жолдайды;</w:t>
      </w:r>
    </w:p>
    <w:bookmarkEnd w:id="79"/>
    <w:bookmarkStart w:name="z132" w:id="80"/>
    <w:p>
      <w:pPr>
        <w:spacing w:after="0"/>
        <w:ind w:left="0"/>
        <w:jc w:val="both"/>
      </w:pPr>
      <w:r>
        <w:rPr>
          <w:rFonts w:ascii="Times New Roman"/>
          <w:b w:val="false"/>
          <w:i w:val="false"/>
          <w:color w:val="000000"/>
          <w:sz w:val="28"/>
        </w:rPr>
        <w:t>
      2) "жеке кабинетінде" мемлекеттік қызметті көрсету үшін сұранысты қабылдау, сондай-ақ хабарлама туралы мәртебе көрсетіледі;</w:t>
      </w:r>
    </w:p>
    <w:bookmarkEnd w:id="80"/>
    <w:bookmarkStart w:name="z133" w:id="81"/>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балалардың</w:t>
            </w:r>
            <w:r>
              <w:rPr>
                <w:rFonts w:ascii="Times New Roman"/>
                <w:b w:val="false"/>
                <w:i w:val="false"/>
                <w:color w:val="000000"/>
                <w:sz w:val="20"/>
              </w:rPr>
              <w:t xml:space="preserve"> мүлкіне иелік ету және кәмелетке</w:t>
            </w:r>
            <w:r>
              <w:rPr>
                <w:rFonts w:ascii="Times New Roman"/>
                <w:b w:val="false"/>
                <w:i w:val="false"/>
                <w:color w:val="000000"/>
                <w:sz w:val="20"/>
              </w:rPr>
              <w:t xml:space="preserve"> толмаған балаларға мұра ресімдеу</w:t>
            </w:r>
            <w:r>
              <w:rPr>
                <w:rFonts w:ascii="Times New Roman"/>
                <w:b w:val="false"/>
                <w:i w:val="false"/>
                <w:color w:val="000000"/>
                <w:sz w:val="20"/>
              </w:rPr>
              <w:t xml:space="preserve"> үшін анықтамалар беру"</w:t>
            </w:r>
            <w:r>
              <w:rPr>
                <w:rFonts w:ascii="Times New Roman"/>
                <w:b w:val="false"/>
                <w:i w:val="false"/>
                <w:color w:val="000000"/>
                <w:sz w:val="20"/>
              </w:rPr>
              <w:t xml:space="preserve"> мемлекеттік көрсетілетін қызмет</w:t>
            </w:r>
            <w:r>
              <w:rPr>
                <w:rFonts w:ascii="Times New Roman"/>
                <w:b w:val="false"/>
                <w:i w:val="false"/>
                <w:color w:val="000000"/>
                <w:sz w:val="20"/>
              </w:rPr>
              <w:t xml:space="preserve"> регламентіне қосымша</w:t>
            </w:r>
          </w:p>
        </w:tc>
      </w:tr>
    </w:tbl>
    <w:bookmarkStart w:name="z140" w:id="8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82"/>
    <w:bookmarkStart w:name="z141"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42 қаулысымен бекітілген</w:t>
            </w:r>
            <w:r>
              <w:rPr>
                <w:rFonts w:ascii="Times New Roman"/>
                <w:b w:val="false"/>
                <w:i w:val="false"/>
                <w:color w:val="000000"/>
                <w:sz w:val="20"/>
              </w:rPr>
              <w:t xml:space="preserve"> 4-қосымша</w:t>
            </w:r>
          </w:p>
        </w:tc>
      </w:tr>
    </w:tbl>
    <w:bookmarkStart w:name="z188" w:id="84"/>
    <w:p>
      <w:pPr>
        <w:spacing w:after="0"/>
        <w:ind w:left="0"/>
        <w:jc w:val="both"/>
      </w:pPr>
      <w:r>
        <w:rPr>
          <w:rFonts w:ascii="Times New Roman"/>
          <w:b w:val="false"/>
          <w:i w:val="false"/>
          <w:color w:val="ff0000"/>
          <w:sz w:val="28"/>
        </w:rPr>
        <w:t xml:space="preserve">
      Ескерту. Регламент жаңа редакцияда – Алматы облысы әкімдігінің 10.06.2019 </w:t>
      </w:r>
      <w:r>
        <w:rPr>
          <w:rFonts w:ascii="Times New Roman"/>
          <w:b w:val="false"/>
          <w:i w:val="false"/>
          <w:color w:val="ff0000"/>
          <w:sz w:val="28"/>
        </w:rPr>
        <w:t>№ 233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84"/>
    <w:bookmarkStart w:name="z79" w:id="85"/>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регламенті</w:t>
      </w:r>
    </w:p>
    <w:bookmarkEnd w:id="85"/>
    <w:bookmarkStart w:name="z80" w:id="86"/>
    <w:p>
      <w:pPr>
        <w:spacing w:after="0"/>
        <w:ind w:left="0"/>
        <w:jc w:val="left"/>
      </w:pPr>
      <w:r>
        <w:rPr>
          <w:rFonts w:ascii="Times New Roman"/>
          <w:b/>
          <w:i w:val="false"/>
          <w:color w:val="000000"/>
        </w:rPr>
        <w:t xml:space="preserve"> 1. Жалпы ережелер</w:t>
      </w:r>
    </w:p>
    <w:bookmarkEnd w:id="86"/>
    <w:bookmarkStart w:name="z81" w:id="87"/>
    <w:p>
      <w:pPr>
        <w:spacing w:after="0"/>
        <w:ind w:left="0"/>
        <w:jc w:val="both"/>
      </w:pPr>
      <w:r>
        <w:rPr>
          <w:rFonts w:ascii="Times New Roman"/>
          <w:b w:val="false"/>
          <w:i w:val="false"/>
          <w:color w:val="000000"/>
          <w:sz w:val="28"/>
        </w:rPr>
        <w:t>
      1.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(бұдан әрі - мемлекеттік көрсетілетін қызмет) кент, ауыл, ауылдық округтың әкімімен (бұдан әрі - көрсетілетін қызметті беруші) жеке тұлғаларға (бұдан әрі - көрсетілетін қызметті алушы) тегiн көрсетіледі.</w:t>
      </w:r>
    </w:p>
    <w:bookmarkEnd w:id="87"/>
    <w:bookmarkStart w:name="z82" w:id="88"/>
    <w:p>
      <w:pPr>
        <w:spacing w:after="0"/>
        <w:ind w:left="0"/>
        <w:jc w:val="both"/>
      </w:pPr>
      <w:r>
        <w:rPr>
          <w:rFonts w:ascii="Times New Roman"/>
          <w:b w:val="false"/>
          <w:i w:val="false"/>
          <w:color w:val="000000"/>
          <w:sz w:val="28"/>
        </w:rPr>
        <w:t xml:space="preserve">
      Мемлекеттік көрсетілетін қызмет 2015 жылғы 13 cәуірдегі </w:t>
      </w:r>
      <w:r>
        <w:rPr>
          <w:rFonts w:ascii="Times New Roman"/>
          <w:b w:val="false"/>
          <w:i w:val="false"/>
          <w:color w:val="000000"/>
          <w:sz w:val="28"/>
        </w:rPr>
        <w:t>№ 198</w:t>
      </w:r>
      <w:r>
        <w:rPr>
          <w:rFonts w:ascii="Times New Roman"/>
          <w:b w:val="false"/>
          <w:i w:val="false"/>
          <w:color w:val="000000"/>
          <w:sz w:val="28"/>
        </w:rPr>
        <w:t xml:space="preserve"> Қазақстан Республикасы Білім және ғылым министрінің бұйрығымен (Нормативтік құқықтық актілерді мемлекеттік тіркеу тізілімінде № 11184 тіркелген) бекітілген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стандарты (бұдан әрі - Стандарт) негізінде көрсетіледі.</w:t>
      </w:r>
    </w:p>
    <w:bookmarkEnd w:id="88"/>
    <w:bookmarkStart w:name="z83" w:id="89"/>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89"/>
    <w:bookmarkStart w:name="z84" w:id="90"/>
    <w:p>
      <w:pPr>
        <w:spacing w:after="0"/>
        <w:ind w:left="0"/>
        <w:jc w:val="both"/>
      </w:pPr>
      <w:r>
        <w:rPr>
          <w:rFonts w:ascii="Times New Roman"/>
          <w:b w:val="false"/>
          <w:i w:val="false"/>
          <w:color w:val="000000"/>
          <w:sz w:val="28"/>
        </w:rPr>
        <w:t>
      1) көрсетілетін қызметті берушінің кеңсесі;</w:t>
      </w:r>
    </w:p>
    <w:bookmarkEnd w:id="90"/>
    <w:bookmarkStart w:name="z85" w:id="91"/>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w:t>
      </w:r>
    </w:p>
    <w:bookmarkEnd w:id="91"/>
    <w:bookmarkStart w:name="z86" w:id="92"/>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92"/>
    <w:bookmarkStart w:name="z87" w:id="93"/>
    <w:p>
      <w:pPr>
        <w:spacing w:after="0"/>
        <w:ind w:left="0"/>
        <w:jc w:val="both"/>
      </w:pPr>
      <w:r>
        <w:rPr>
          <w:rFonts w:ascii="Times New Roman"/>
          <w:b w:val="false"/>
          <w:i w:val="false"/>
          <w:color w:val="000000"/>
          <w:sz w:val="28"/>
        </w:rPr>
        <w:t>
      2. Мемлекеттік қызмет көрсету нысаны: электронды (ішінара автоматтандырылған) және (немесе) қағаз.</w:t>
      </w:r>
    </w:p>
    <w:bookmarkEnd w:id="93"/>
    <w:bookmarkStart w:name="z88" w:id="94"/>
    <w:p>
      <w:pPr>
        <w:spacing w:after="0"/>
        <w:ind w:left="0"/>
        <w:jc w:val="both"/>
      </w:pPr>
      <w:r>
        <w:rPr>
          <w:rFonts w:ascii="Times New Roman"/>
          <w:b w:val="false"/>
          <w:i w:val="false"/>
          <w:color w:val="000000"/>
          <w:sz w:val="28"/>
        </w:rPr>
        <w:t xml:space="preserve">
      3. Мемлекеттік қызмет көрсету нәтижесі: Стандарттың 1–қосымшасына сәйкес нысан бойынша жалпы білім беру ұйымдарына және кері қарай үйлеріне тегін тасымалдауды ұсыну туралы анықтама не Стандарттың 10-тармағында көрсетілген негіздер бойынша мемлекеттік қызмет көрсетуден бас тарту туралы дәлелді жауап. </w:t>
      </w:r>
    </w:p>
    <w:bookmarkEnd w:id="94"/>
    <w:bookmarkStart w:name="z89" w:id="95"/>
    <w:p>
      <w:pPr>
        <w:spacing w:after="0"/>
        <w:ind w:left="0"/>
        <w:jc w:val="both"/>
      </w:pPr>
      <w:r>
        <w:rPr>
          <w:rFonts w:ascii="Times New Roman"/>
          <w:b w:val="false"/>
          <w:i w:val="false"/>
          <w:color w:val="000000"/>
          <w:sz w:val="28"/>
        </w:rPr>
        <w:t>
      Мемлекеттік қызмет көрсетудің нәтижесін ұсыну нысаны: қағаз.</w:t>
      </w:r>
    </w:p>
    <w:bookmarkEnd w:id="95"/>
    <w:bookmarkStart w:name="z90" w:id="96"/>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96"/>
    <w:bookmarkStart w:name="z91" w:id="97"/>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97"/>
    <w:bookmarkStart w:name="z92" w:id="9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98"/>
    <w:bookmarkStart w:name="z93" w:id="99"/>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99"/>
    <w:bookmarkStart w:name="z94" w:id="10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100"/>
    <w:bookmarkStart w:name="z95" w:id="101"/>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15 (он бес) минут. Нәтижесі - көрсетілетін қызметті берушінің басшысына жолдау;</w:t>
      </w:r>
    </w:p>
    <w:bookmarkEnd w:id="101"/>
    <w:bookmarkStart w:name="z96" w:id="102"/>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3 (үш) сағат. Нәтижесі - көрсетілетін қызметті берушінің жауапты орындаушысын анықтау;</w:t>
      </w:r>
    </w:p>
    <w:bookmarkEnd w:id="102"/>
    <w:bookmarkStart w:name="z97" w:id="103"/>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4 (төрт) жұмыс күні. Нәтижесі - мемлекеттік қызмет көрсету нәтижесін көрсетілетін қызметті берушінің басшысына қол қоюға жолдау;</w:t>
      </w:r>
    </w:p>
    <w:bookmarkEnd w:id="103"/>
    <w:bookmarkStart w:name="z98" w:id="104"/>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104"/>
    <w:bookmarkStart w:name="z99" w:id="105"/>
    <w:p>
      <w:pPr>
        <w:spacing w:after="0"/>
        <w:ind w:left="0"/>
        <w:jc w:val="both"/>
      </w:pPr>
      <w:r>
        <w:rPr>
          <w:rFonts w:ascii="Times New Roman"/>
          <w:b w:val="false"/>
          <w:i w:val="false"/>
          <w:color w:val="000000"/>
          <w:sz w:val="28"/>
        </w:rPr>
        <w:t>
      5) мемлекеттік қызмет көрсету нәтижесін беру – 15 (он бес) минут. Нәтижесі - мемлекеттік қызмет көрсету нәтижесін беру.</w:t>
      </w:r>
    </w:p>
    <w:bookmarkEnd w:id="105"/>
    <w:bookmarkStart w:name="z100" w:id="106"/>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06"/>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1) Мемлекеттік корпорацияның қызметкері құжаттарды қабылдайды, тиісті құжаттардың қабылдағаны туралы қолхат береді (көрсетілетін қызметті алушы Стандарттың 9-тармағына сәйкес құжаттардың топтамасын толық ұсынбаған және (немесе) қолданылу мерзімі өтіп кеткен құжаттарды ұсынған жағдайларда, Мемлекеттік корпорацияның қызметкері өтінішті қабылдаудан бас тартады және Стандарттың 4-қосымшаға сәйкес нысан бойынша қолхат береді), көрсетілетін қызметті берушіге қабылданған құжаттарды жолдайды - 15 (он бес) минут;</w:t>
      </w:r>
    </w:p>
    <w:p>
      <w:pPr>
        <w:spacing w:after="0"/>
        <w:ind w:left="0"/>
        <w:jc w:val="both"/>
      </w:pPr>
      <w:r>
        <w:rPr>
          <w:rFonts w:ascii="Times New Roman"/>
          <w:b w:val="false"/>
          <w:i w:val="false"/>
          <w:color w:val="000000"/>
          <w:sz w:val="28"/>
        </w:rPr>
        <w:t>
      2)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p>
      <w:pPr>
        <w:spacing w:after="0"/>
        <w:ind w:left="0"/>
        <w:jc w:val="both"/>
      </w:pPr>
      <w:r>
        <w:rPr>
          <w:rFonts w:ascii="Times New Roman"/>
          <w:b w:val="false"/>
          <w:i w:val="false"/>
          <w:color w:val="000000"/>
          <w:sz w:val="28"/>
        </w:rPr>
        <w:t>
      3) Мемлекеттік корпорацияның қызметкері көрсетілетін қызметті берушіден мемлекеттік қызмет көрсету нәтижесін алады, мемлекеттік қызмет көрсету нәтижесін көрсетілетін қызметті алушыға береді - 15 (он бес) минут.</w:t>
      </w:r>
    </w:p>
    <w:p>
      <w:pPr>
        <w:spacing w:after="0"/>
        <w:ind w:left="0"/>
        <w:jc w:val="both"/>
      </w:pPr>
      <w:r>
        <w:rPr>
          <w:rFonts w:ascii="Times New Roman"/>
          <w:b w:val="false"/>
          <w:i w:val="false"/>
          <w:color w:val="000000"/>
          <w:sz w:val="28"/>
        </w:rPr>
        <w:t>
      10.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p>
      <w:pPr>
        <w:spacing w:after="0"/>
        <w:ind w:left="0"/>
        <w:jc w:val="both"/>
      </w:pPr>
      <w:r>
        <w:rPr>
          <w:rFonts w:ascii="Times New Roman"/>
          <w:b w:val="false"/>
          <w:i w:val="false"/>
          <w:color w:val="000000"/>
          <w:sz w:val="28"/>
        </w:rPr>
        <w:t>
      1) көрсетілетін қызметті алушы порталда тіркеледі, ЭЦҚ-мен қол қойылған электрондық құжат нысанындағы сұрау салуды жолдайды;</w:t>
      </w:r>
    </w:p>
    <w:p>
      <w:pPr>
        <w:spacing w:after="0"/>
        <w:ind w:left="0"/>
        <w:jc w:val="both"/>
      </w:pPr>
      <w:r>
        <w:rPr>
          <w:rFonts w:ascii="Times New Roman"/>
          <w:b w:val="false"/>
          <w:i w:val="false"/>
          <w:color w:val="000000"/>
          <w:sz w:val="28"/>
        </w:rPr>
        <w:t>
      2) "жеке кабинетіне" мемлекеттік көрсетілетін қызмет нәтижесін алу күнін және уақытын көрсете отырып, мемлекеттік қызметті көрсетуге сұраудың қабылданғаны туралы хабарлама жіберіледі;</w:t>
      </w:r>
    </w:p>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42 қаулысымен бекітілген</w:t>
            </w:r>
            <w:r>
              <w:rPr>
                <w:rFonts w:ascii="Times New Roman"/>
                <w:b w:val="false"/>
                <w:i w:val="false"/>
                <w:color w:val="000000"/>
                <w:sz w:val="20"/>
              </w:rPr>
              <w:t xml:space="preserve"> 5-қосымша</w:t>
            </w:r>
          </w:p>
        </w:tc>
      </w:tr>
    </w:tbl>
    <w:bookmarkStart w:name="z192" w:id="107"/>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регламенті </w:t>
      </w:r>
    </w:p>
    <w:bookmarkEnd w:id="107"/>
    <w:bookmarkStart w:name="z193" w:id="108"/>
    <w:p>
      <w:pPr>
        <w:spacing w:after="0"/>
        <w:ind w:left="0"/>
        <w:jc w:val="left"/>
      </w:pPr>
      <w:r>
        <w:rPr>
          <w:rFonts w:ascii="Times New Roman"/>
          <w:b/>
          <w:i w:val="false"/>
          <w:color w:val="000000"/>
        </w:rPr>
        <w:t xml:space="preserve"> 1. Жалпы ережелер</w:t>
      </w:r>
    </w:p>
    <w:bookmarkEnd w:id="108"/>
    <w:bookmarkStart w:name="z194" w:id="109"/>
    <w:p>
      <w:pPr>
        <w:spacing w:after="0"/>
        <w:ind w:left="0"/>
        <w:jc w:val="both"/>
      </w:pPr>
      <w:r>
        <w:rPr>
          <w:rFonts w:ascii="Times New Roman"/>
          <w:b w:val="false"/>
          <w:i w:val="false"/>
          <w:color w:val="000000"/>
          <w:sz w:val="28"/>
        </w:rPr>
        <w:t>
      1.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(бұдан әрі - мемлекеттік көрсетілетін қызмет) облыстың,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109"/>
    <w:bookmarkStart w:name="z195" w:id="110"/>
    <w:p>
      <w:pPr>
        <w:spacing w:after="0"/>
        <w:ind w:left="0"/>
        <w:jc w:val="both"/>
      </w:pPr>
      <w:r>
        <w:rPr>
          <w:rFonts w:ascii="Times New Roman"/>
          <w:b w:val="false"/>
          <w:i w:val="false"/>
          <w:color w:val="000000"/>
          <w:sz w:val="28"/>
        </w:rPr>
        <w:t xml:space="preserve">
      Мемлекеттік көрсетілетін қызмет 2015 жылғы 13 cәуірдегі </w:t>
      </w:r>
      <w:r>
        <w:rPr>
          <w:rFonts w:ascii="Times New Roman"/>
          <w:b w:val="false"/>
          <w:i w:val="false"/>
          <w:color w:val="000000"/>
          <w:sz w:val="28"/>
        </w:rPr>
        <w:t>№ 198</w:t>
      </w:r>
      <w:r>
        <w:rPr>
          <w:rFonts w:ascii="Times New Roman"/>
          <w:b w:val="false"/>
          <w:i w:val="false"/>
          <w:color w:val="000000"/>
          <w:sz w:val="28"/>
        </w:rPr>
        <w:t xml:space="preserve"> Қазақстан Республикасы Білім және ғылым министрінің бұйрығымен (Нормативтік құқықтық актілерді мемлекеттік тіркеу тізілімінде № 11184 тіркелген) бекітілген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стандарты (бұдан әрі - Стандарт) негізінде көрсетіледі.</w:t>
      </w:r>
    </w:p>
    <w:bookmarkEnd w:id="110"/>
    <w:bookmarkStart w:name="z196" w:id="111"/>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111"/>
    <w:bookmarkStart w:name="z197" w:id="112"/>
    <w:p>
      <w:pPr>
        <w:spacing w:after="0"/>
        <w:ind w:left="0"/>
        <w:jc w:val="both"/>
      </w:pPr>
      <w:r>
        <w:rPr>
          <w:rFonts w:ascii="Times New Roman"/>
          <w:b w:val="false"/>
          <w:i w:val="false"/>
          <w:color w:val="000000"/>
          <w:sz w:val="28"/>
        </w:rPr>
        <w:t>
      1) көрсетілетін қызметті берушінің кеңсесі;</w:t>
      </w:r>
    </w:p>
    <w:bookmarkEnd w:id="112"/>
    <w:bookmarkStart w:name="z198" w:id="113"/>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113"/>
    <w:bookmarkStart w:name="z199" w:id="114"/>
    <w:p>
      <w:pPr>
        <w:spacing w:after="0"/>
        <w:ind w:left="0"/>
        <w:jc w:val="both"/>
      </w:pPr>
      <w:r>
        <w:rPr>
          <w:rFonts w:ascii="Times New Roman"/>
          <w:b w:val="false"/>
          <w:i w:val="false"/>
          <w:color w:val="000000"/>
          <w:sz w:val="28"/>
        </w:rPr>
        <w:t xml:space="preserve">
      2. Мемлекеттік қызмет көрсету нысаны: электрондық (ішінара автоматтандырылған) және (немесе) қағаз. </w:t>
      </w:r>
    </w:p>
    <w:bookmarkEnd w:id="114"/>
    <w:bookmarkStart w:name="z200" w:id="115"/>
    <w:p>
      <w:pPr>
        <w:spacing w:after="0"/>
        <w:ind w:left="0"/>
        <w:jc w:val="both"/>
      </w:pPr>
      <w:r>
        <w:rPr>
          <w:rFonts w:ascii="Times New Roman"/>
          <w:b w:val="false"/>
          <w:i w:val="false"/>
          <w:color w:val="000000"/>
          <w:sz w:val="28"/>
        </w:rPr>
        <w:t>
      3. Мемлекеттік қызметті көрсету нәтижесі: Стандарттың 1-қосымшасына сәйкес нысан бойынша жалпы білім беретін мектепте тегін және жеңілдетілген тамақтандыруды ұсыну туралы анықтама не Стандарттың 10-тармағында көрсетілген негіздер бойынша мемлекеттік қызмет көрсетуден бас тарту туралы дәлелді жауап.</w:t>
      </w:r>
    </w:p>
    <w:bookmarkEnd w:id="115"/>
    <w:bookmarkStart w:name="z201" w:id="116"/>
    <w:p>
      <w:pPr>
        <w:spacing w:after="0"/>
        <w:ind w:left="0"/>
        <w:jc w:val="both"/>
      </w:pPr>
      <w:r>
        <w:rPr>
          <w:rFonts w:ascii="Times New Roman"/>
          <w:b w:val="false"/>
          <w:i w:val="false"/>
          <w:color w:val="000000"/>
          <w:sz w:val="28"/>
        </w:rPr>
        <w:t>
      Мемлекеттік қызмет көрсетудің нәтижесін ұсыну нысаны: электрондық және (немесе) қағаз.</w:t>
      </w:r>
    </w:p>
    <w:bookmarkEnd w:id="116"/>
    <w:bookmarkStart w:name="z202" w:id="117"/>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және көрсетілетін қызметті берушінің уәкілетті адамының қолы және мөрмен расталады.</w:t>
      </w:r>
    </w:p>
    <w:bookmarkEnd w:id="117"/>
    <w:bookmarkStart w:name="z203" w:id="118"/>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 және сақталады.</w:t>
      </w:r>
    </w:p>
    <w:bookmarkEnd w:id="118"/>
    <w:bookmarkStart w:name="z204" w:id="11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19"/>
    <w:bookmarkStart w:name="z205" w:id="120"/>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120"/>
    <w:bookmarkStart w:name="z206" w:id="12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121"/>
    <w:bookmarkStart w:name="z207" w:id="122"/>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15 (он бес) минут. Нәтижесі - көрсетілетін қызметті берушінің басшысына жолдау;</w:t>
      </w:r>
    </w:p>
    <w:bookmarkEnd w:id="122"/>
    <w:bookmarkStart w:name="z208" w:id="123"/>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3 (үш) сағат. Нәтижесі - көрсетілетін қызметті берушінің жауапты орындаушысын анықтау;</w:t>
      </w:r>
    </w:p>
    <w:bookmarkEnd w:id="123"/>
    <w:bookmarkStart w:name="z209" w:id="124"/>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4 (төрт) жұмыс күні. Нәтижесі - мемлекеттік қызмет көрсету нәтижесін көрсетілетін қызметті берушінің басшысына қол қоюға жолдау;</w:t>
      </w:r>
    </w:p>
    <w:bookmarkEnd w:id="124"/>
    <w:bookmarkStart w:name="z210" w:id="125"/>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125"/>
    <w:bookmarkStart w:name="z211" w:id="126"/>
    <w:p>
      <w:pPr>
        <w:spacing w:after="0"/>
        <w:ind w:left="0"/>
        <w:jc w:val="both"/>
      </w:pPr>
      <w:r>
        <w:rPr>
          <w:rFonts w:ascii="Times New Roman"/>
          <w:b w:val="false"/>
          <w:i w:val="false"/>
          <w:color w:val="000000"/>
          <w:sz w:val="28"/>
        </w:rPr>
        <w:t>
      5) көрсетілетін қызметті алушыға мемлекеттік қызмет көрсету нәтижесін беру – 30 (отыз) минут. Нәтижесі - көрсетілетін қызметті алушыға мемлекеттік қызмет көрсету нәтижесін беру.</w:t>
      </w:r>
    </w:p>
    <w:bookmarkEnd w:id="126"/>
    <w:bookmarkStart w:name="z212" w:id="127"/>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27"/>
    <w:bookmarkStart w:name="z213" w:id="12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28"/>
    <w:bookmarkStart w:name="z214" w:id="129"/>
    <w:p>
      <w:pPr>
        <w:spacing w:after="0"/>
        <w:ind w:left="0"/>
        <w:jc w:val="both"/>
      </w:pPr>
      <w:r>
        <w:rPr>
          <w:rFonts w:ascii="Times New Roman"/>
          <w:b w:val="false"/>
          <w:i w:val="false"/>
          <w:color w:val="000000"/>
          <w:sz w:val="28"/>
        </w:rPr>
        <w:t>
      1) көрсетілетін қызметті берушінің кеңсе қызметкері;</w:t>
      </w:r>
    </w:p>
    <w:bookmarkEnd w:id="129"/>
    <w:bookmarkStart w:name="z215" w:id="130"/>
    <w:p>
      <w:pPr>
        <w:spacing w:after="0"/>
        <w:ind w:left="0"/>
        <w:jc w:val="both"/>
      </w:pPr>
      <w:r>
        <w:rPr>
          <w:rFonts w:ascii="Times New Roman"/>
          <w:b w:val="false"/>
          <w:i w:val="false"/>
          <w:color w:val="000000"/>
          <w:sz w:val="28"/>
        </w:rPr>
        <w:t>
      2) көрсетілетін қызметті берушінің басшысы;</w:t>
      </w:r>
    </w:p>
    <w:bookmarkEnd w:id="130"/>
    <w:bookmarkStart w:name="z216" w:id="131"/>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131"/>
    <w:bookmarkStart w:name="z217" w:id="132"/>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132"/>
    <w:bookmarkStart w:name="z218" w:id="13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33"/>
    <w:bookmarkStart w:name="z219" w:id="134"/>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134"/>
    <w:bookmarkStart w:name="z220" w:id="135"/>
    <w:p>
      <w:pPr>
        <w:spacing w:after="0"/>
        <w:ind w:left="0"/>
        <w:jc w:val="both"/>
      </w:pPr>
      <w:r>
        <w:rPr>
          <w:rFonts w:ascii="Times New Roman"/>
          <w:b w:val="false"/>
          <w:i w:val="false"/>
          <w:color w:val="000000"/>
          <w:sz w:val="28"/>
        </w:rPr>
        <w:t>
      1) көрсетілетін қызметті алушы порталда тіркеледі, ЭЦҚ-мен қол қойылған электрондық құжат нысанындағы сұрау салуды жолдайды;</w:t>
      </w:r>
    </w:p>
    <w:bookmarkEnd w:id="135"/>
    <w:bookmarkStart w:name="z221" w:id="136"/>
    <w:p>
      <w:pPr>
        <w:spacing w:after="0"/>
        <w:ind w:left="0"/>
        <w:jc w:val="both"/>
      </w:pPr>
      <w:r>
        <w:rPr>
          <w:rFonts w:ascii="Times New Roman"/>
          <w:b w:val="false"/>
          <w:i w:val="false"/>
          <w:color w:val="000000"/>
          <w:sz w:val="28"/>
        </w:rPr>
        <w:t>
      2) "жеке кабинетіне" мемлекеттік көрсетілетін қызмет нәтижесін алу күнін және уақытын көрсете отырып, мемлекеттік қызметті көрсетуге сұраудың қабылданғаны туралы хабарлама жіберіледі;</w:t>
      </w:r>
    </w:p>
    <w:bookmarkEnd w:id="136"/>
    <w:bookmarkStart w:name="z222" w:id="137"/>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1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rPr>
                <w:rFonts w:ascii="Times New Roman"/>
                <w:b w:val="false"/>
                <w:i w:val="false"/>
                <w:color w:val="000000"/>
                <w:sz w:val="20"/>
              </w:rPr>
              <w:t xml:space="preserve"> мектептердегі білім алушылар</w:t>
            </w:r>
            <w:r>
              <w:rPr>
                <w:rFonts w:ascii="Times New Roman"/>
                <w:b w:val="false"/>
                <w:i w:val="false"/>
                <w:color w:val="000000"/>
                <w:sz w:val="20"/>
              </w:rPr>
              <w:t xml:space="preserve"> мен тәрбиеленушілердің</w:t>
            </w:r>
            <w:r>
              <w:rPr>
                <w:rFonts w:ascii="Times New Roman"/>
                <w:b w:val="false"/>
                <w:i w:val="false"/>
                <w:color w:val="000000"/>
                <w:sz w:val="20"/>
              </w:rPr>
              <w:t xml:space="preserve"> жекелеген санаттарына тегін</w:t>
            </w:r>
            <w:r>
              <w:rPr>
                <w:rFonts w:ascii="Times New Roman"/>
                <w:b w:val="false"/>
                <w:i w:val="false"/>
                <w:color w:val="000000"/>
                <w:sz w:val="20"/>
              </w:rPr>
              <w:t xml:space="preserve"> және жеңілдетілген</w:t>
            </w:r>
            <w:r>
              <w:rPr>
                <w:rFonts w:ascii="Times New Roman"/>
                <w:b w:val="false"/>
                <w:i w:val="false"/>
                <w:color w:val="000000"/>
                <w:sz w:val="20"/>
              </w:rPr>
              <w:t xml:space="preserve"> тамақтандыруды ұсыну"</w:t>
            </w:r>
            <w:r>
              <w:rPr>
                <w:rFonts w:ascii="Times New Roman"/>
                <w:b w:val="false"/>
                <w:i w:val="false"/>
                <w:color w:val="000000"/>
                <w:sz w:val="20"/>
              </w:rPr>
              <w:t xml:space="preserve"> мемлекеттік көрсетілетін</w:t>
            </w:r>
            <w:r>
              <w:rPr>
                <w:rFonts w:ascii="Times New Roman"/>
                <w:b w:val="false"/>
                <w:i w:val="false"/>
                <w:color w:val="000000"/>
                <w:sz w:val="20"/>
              </w:rPr>
              <w:t xml:space="preserve"> қызмет регламентіне қосымша</w:t>
            </w:r>
          </w:p>
        </w:tc>
      </w:tr>
    </w:tbl>
    <w:bookmarkStart w:name="z231" w:id="138"/>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38"/>
    <w:bookmarkStart w:name="z232"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35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42 қаулысымен бекітілген</w:t>
            </w:r>
            <w:r>
              <w:rPr>
                <w:rFonts w:ascii="Times New Roman"/>
                <w:b w:val="false"/>
                <w:i w:val="false"/>
                <w:color w:val="000000"/>
                <w:sz w:val="20"/>
              </w:rPr>
              <w:t xml:space="preserve"> 6-қосымша</w:t>
            </w:r>
          </w:p>
        </w:tc>
      </w:tr>
    </w:tbl>
    <w:bookmarkStart w:name="z238" w:id="141"/>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көрсетілетін қызмет регламенті </w:t>
      </w:r>
    </w:p>
    <w:bookmarkEnd w:id="141"/>
    <w:bookmarkStart w:name="z239" w:id="142"/>
    <w:p>
      <w:pPr>
        <w:spacing w:after="0"/>
        <w:ind w:left="0"/>
        <w:jc w:val="left"/>
      </w:pPr>
      <w:r>
        <w:rPr>
          <w:rFonts w:ascii="Times New Roman"/>
          <w:b/>
          <w:i w:val="false"/>
          <w:color w:val="000000"/>
        </w:rPr>
        <w:t xml:space="preserve"> 1. Жалпы ережелер</w:t>
      </w:r>
    </w:p>
    <w:bookmarkEnd w:id="142"/>
    <w:bookmarkStart w:name="z240" w:id="143"/>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143"/>
    <w:bookmarkStart w:name="z241" w:id="144"/>
    <w:p>
      <w:pPr>
        <w:spacing w:after="0"/>
        <w:ind w:left="0"/>
        <w:jc w:val="both"/>
      </w:pPr>
      <w:r>
        <w:rPr>
          <w:rFonts w:ascii="Times New Roman"/>
          <w:b w:val="false"/>
          <w:i w:val="false"/>
          <w:color w:val="000000"/>
          <w:sz w:val="28"/>
        </w:rPr>
        <w:t xml:space="preserve">
      Мемлекеттік көрсетілетін қызмет 2015 жылғы 13 сәуірдегі </w:t>
      </w:r>
      <w:r>
        <w:rPr>
          <w:rFonts w:ascii="Times New Roman"/>
          <w:b w:val="false"/>
          <w:i w:val="false"/>
          <w:color w:val="000000"/>
          <w:sz w:val="28"/>
        </w:rPr>
        <w:t>№ 198</w:t>
      </w:r>
      <w:r>
        <w:rPr>
          <w:rFonts w:ascii="Times New Roman"/>
          <w:b w:val="false"/>
          <w:i w:val="false"/>
          <w:color w:val="000000"/>
          <w:sz w:val="28"/>
        </w:rPr>
        <w:t xml:space="preserve"> Қазақстан Республикасы Білім және ғылым министрінің бұйрығымен (Нормативтік құқықтық актілерді мемлекеттік тіркеу тізілімінде № 11184 тіркелген)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көрсетілетін қызмет стандарты (бұдан әрі - Стандарт) негізінде көрсетіледі.</w:t>
      </w:r>
    </w:p>
    <w:bookmarkEnd w:id="144"/>
    <w:bookmarkStart w:name="z242" w:id="145"/>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145"/>
    <w:bookmarkStart w:name="z243" w:id="146"/>
    <w:p>
      <w:pPr>
        <w:spacing w:after="0"/>
        <w:ind w:left="0"/>
        <w:jc w:val="both"/>
      </w:pPr>
      <w:r>
        <w:rPr>
          <w:rFonts w:ascii="Times New Roman"/>
          <w:b w:val="false"/>
          <w:i w:val="false"/>
          <w:color w:val="000000"/>
          <w:sz w:val="28"/>
        </w:rPr>
        <w:t>
      1) "Азаматтарға арналған үкімет" мемлекеттік корпорациясының коммерциялық емес қоғамы (бұдан әрі – Мемлекеттік корпорация);</w:t>
      </w:r>
    </w:p>
    <w:bookmarkEnd w:id="146"/>
    <w:bookmarkStart w:name="z244" w:id="147"/>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147"/>
    <w:bookmarkStart w:name="z245" w:id="148"/>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w:t>
      </w:r>
    </w:p>
    <w:bookmarkEnd w:id="148"/>
    <w:bookmarkStart w:name="z246" w:id="149"/>
    <w:p>
      <w:pPr>
        <w:spacing w:after="0"/>
        <w:ind w:left="0"/>
        <w:jc w:val="both"/>
      </w:pPr>
      <w:r>
        <w:rPr>
          <w:rFonts w:ascii="Times New Roman"/>
          <w:b w:val="false"/>
          <w:i w:val="false"/>
          <w:color w:val="000000"/>
          <w:sz w:val="28"/>
        </w:rPr>
        <w:t>
      3. Мемлекеттік қызметті көрсету нәтижесі: Стандарттың 1-қосымшасына сәйкес нысан бойынша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туралы шешім не Стандарттың 10-тармағында көрсетілген негіздер бойынша мемлекеттік қызмет көрсетуден бас тарту туралы дәлелді жауап.</w:t>
      </w:r>
    </w:p>
    <w:bookmarkEnd w:id="149"/>
    <w:bookmarkStart w:name="z247" w:id="150"/>
    <w:p>
      <w:pPr>
        <w:spacing w:after="0"/>
        <w:ind w:left="0"/>
        <w:jc w:val="both"/>
      </w:pPr>
      <w:r>
        <w:rPr>
          <w:rFonts w:ascii="Times New Roman"/>
          <w:b w:val="false"/>
          <w:i w:val="false"/>
          <w:color w:val="000000"/>
          <w:sz w:val="28"/>
        </w:rPr>
        <w:t>
      Мемлекеттік қызмет көрсету нәтижесін ұсыну нысаны: электрондық және (немесе) қағаз.</w:t>
      </w:r>
    </w:p>
    <w:bookmarkEnd w:id="150"/>
    <w:bookmarkStart w:name="z248" w:id="151"/>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151"/>
    <w:bookmarkStart w:name="z249" w:id="152"/>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52"/>
    <w:bookmarkStart w:name="z250" w:id="15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53"/>
    <w:bookmarkStart w:name="z251" w:id="154"/>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154"/>
    <w:bookmarkStart w:name="z252" w:id="155"/>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bookmarkEnd w:id="155"/>
    <w:bookmarkStart w:name="z253" w:id="156"/>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15 (он бес) минут. Нәтижесі - көрсетілетін қызметті берушінің басшысына жолдау;</w:t>
      </w:r>
    </w:p>
    <w:bookmarkEnd w:id="156"/>
    <w:bookmarkStart w:name="z254" w:id="157"/>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15 (он бес) минут. Нәтижесі - көрсетілетін қызметті берушінің жауапты орындаушысын анықтау;</w:t>
      </w:r>
    </w:p>
    <w:bookmarkEnd w:id="157"/>
    <w:bookmarkStart w:name="z255" w:id="158"/>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7 (жеті) сағат. Нәтижесі - мемлекеттік қызмет көрсету нәтижесін көрсетілетін қызметті берушінің басшысына қол қоюға жолдау;</w:t>
      </w:r>
    </w:p>
    <w:bookmarkEnd w:id="158"/>
    <w:bookmarkStart w:name="z256" w:id="159"/>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15 (он бес) минут. Нәтижесі - мемлекеттік қызмет көрсету нәтижесін көрсетілетін қызметті берушінің жауапты орындаушысына жолдау;</w:t>
      </w:r>
    </w:p>
    <w:bookmarkEnd w:id="159"/>
    <w:bookmarkStart w:name="z257" w:id="160"/>
    <w:p>
      <w:pPr>
        <w:spacing w:after="0"/>
        <w:ind w:left="0"/>
        <w:jc w:val="both"/>
      </w:pPr>
      <w:r>
        <w:rPr>
          <w:rFonts w:ascii="Times New Roman"/>
          <w:b w:val="false"/>
          <w:i w:val="false"/>
          <w:color w:val="000000"/>
          <w:sz w:val="28"/>
        </w:rPr>
        <w:t>
      5) мемлекеттік қызмет көрсету нәтижесін беру – 15 (он бес) минут. Нәтижесі - мемлекеттік қызмет көрсету нәтижесін беру.</w:t>
      </w:r>
    </w:p>
    <w:bookmarkEnd w:id="160"/>
    <w:bookmarkStart w:name="z258" w:id="161"/>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61"/>
    <w:bookmarkStart w:name="z259" w:id="162"/>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62"/>
    <w:bookmarkStart w:name="z260" w:id="163"/>
    <w:p>
      <w:pPr>
        <w:spacing w:after="0"/>
        <w:ind w:left="0"/>
        <w:jc w:val="both"/>
      </w:pPr>
      <w:r>
        <w:rPr>
          <w:rFonts w:ascii="Times New Roman"/>
          <w:b w:val="false"/>
          <w:i w:val="false"/>
          <w:color w:val="000000"/>
          <w:sz w:val="28"/>
        </w:rPr>
        <w:t>
      1) көрсетілетін қызметті берушінің кеңсе қызметкері;</w:t>
      </w:r>
    </w:p>
    <w:bookmarkEnd w:id="163"/>
    <w:bookmarkStart w:name="z261" w:id="164"/>
    <w:p>
      <w:pPr>
        <w:spacing w:after="0"/>
        <w:ind w:left="0"/>
        <w:jc w:val="both"/>
      </w:pPr>
      <w:r>
        <w:rPr>
          <w:rFonts w:ascii="Times New Roman"/>
          <w:b w:val="false"/>
          <w:i w:val="false"/>
          <w:color w:val="000000"/>
          <w:sz w:val="28"/>
        </w:rPr>
        <w:t>
      2) көрсетілетін қызметті берушінің басшысы;</w:t>
      </w:r>
    </w:p>
    <w:bookmarkEnd w:id="164"/>
    <w:bookmarkStart w:name="z262" w:id="165"/>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165"/>
    <w:bookmarkStart w:name="z263" w:id="166"/>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166"/>
    <w:bookmarkStart w:name="z264" w:id="16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67"/>
    <w:bookmarkStart w:name="z265" w:id="168"/>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bookmarkEnd w:id="168"/>
    <w:bookmarkStart w:name="z266" w:id="169"/>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169"/>
    <w:bookmarkStart w:name="z267" w:id="170"/>
    <w:p>
      <w:pPr>
        <w:spacing w:after="0"/>
        <w:ind w:left="0"/>
        <w:jc w:val="both"/>
      </w:pPr>
      <w:r>
        <w:rPr>
          <w:rFonts w:ascii="Times New Roman"/>
          <w:b w:val="false"/>
          <w:i w:val="false"/>
          <w:color w:val="000000"/>
          <w:sz w:val="28"/>
        </w:rPr>
        <w:t>
      1) Мемлекеттік корпорацияның қызметкері құжаттарды қабылдайды, тиісті құжаттардың қабылдағаны туралы қолхат береді (Стандарттың 9-тармағына сәйкес Мемлекеттік корпорацияның қызметкері өтінішті қабылдаудан бас тартады және Стандарттың 3-қосымшасына сәйкес қолхат береді), көрсетілетін қызметті берушіге қабылданған құжаттарды жолдайды - 15 (он бес) минут;</w:t>
      </w:r>
    </w:p>
    <w:bookmarkEnd w:id="170"/>
    <w:bookmarkStart w:name="z268" w:id="171"/>
    <w:p>
      <w:pPr>
        <w:spacing w:after="0"/>
        <w:ind w:left="0"/>
        <w:jc w:val="both"/>
      </w:pPr>
      <w:r>
        <w:rPr>
          <w:rFonts w:ascii="Times New Roman"/>
          <w:b w:val="false"/>
          <w:i w:val="false"/>
          <w:color w:val="000000"/>
          <w:sz w:val="28"/>
        </w:rPr>
        <w:t>
      2)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171"/>
    <w:bookmarkStart w:name="z269" w:id="172"/>
    <w:p>
      <w:pPr>
        <w:spacing w:after="0"/>
        <w:ind w:left="0"/>
        <w:jc w:val="both"/>
      </w:pPr>
      <w:r>
        <w:rPr>
          <w:rFonts w:ascii="Times New Roman"/>
          <w:b w:val="false"/>
          <w:i w:val="false"/>
          <w:color w:val="000000"/>
          <w:sz w:val="28"/>
        </w:rPr>
        <w:t>
      3) Мемлекеттік корпорацияның қызметкері көрсетілетін қызметті берушіден мемлекеттік қызмет көрсету нәтижесін алады, мемлекеттік қызмет көрсету нәтижесін көрсетілетін қызметті алушыға береді - 15 (он бес) минут.</w:t>
      </w:r>
    </w:p>
    <w:bookmarkEnd w:id="172"/>
    <w:bookmarkStart w:name="z270" w:id="173"/>
    <w:p>
      <w:pPr>
        <w:spacing w:after="0"/>
        <w:ind w:left="0"/>
        <w:jc w:val="both"/>
      </w:pPr>
      <w:r>
        <w:rPr>
          <w:rFonts w:ascii="Times New Roman"/>
          <w:b w:val="false"/>
          <w:i w:val="false"/>
          <w:color w:val="000000"/>
          <w:sz w:val="28"/>
        </w:rPr>
        <w:t>
      10.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173"/>
    <w:bookmarkStart w:name="z271" w:id="174"/>
    <w:p>
      <w:pPr>
        <w:spacing w:after="0"/>
        <w:ind w:left="0"/>
        <w:jc w:val="both"/>
      </w:pPr>
      <w:r>
        <w:rPr>
          <w:rFonts w:ascii="Times New Roman"/>
          <w:b w:val="false"/>
          <w:i w:val="false"/>
          <w:color w:val="000000"/>
          <w:sz w:val="28"/>
        </w:rPr>
        <w:t>
      1) көрсетілетін қызметті алушы порталда тіркеледі, ЭЦҚ-мен қол қойылған электрондық құжат нысанындағы сұрау салуды жолдайды;</w:t>
      </w:r>
    </w:p>
    <w:bookmarkEnd w:id="174"/>
    <w:bookmarkStart w:name="z272" w:id="175"/>
    <w:p>
      <w:pPr>
        <w:spacing w:after="0"/>
        <w:ind w:left="0"/>
        <w:jc w:val="both"/>
      </w:pPr>
      <w:r>
        <w:rPr>
          <w:rFonts w:ascii="Times New Roman"/>
          <w:b w:val="false"/>
          <w:i w:val="false"/>
          <w:color w:val="000000"/>
          <w:sz w:val="28"/>
        </w:rPr>
        <w:t>
      2) "жеке кабинетіне" мемлекеттік көрсетілетін қызметтің сұранысын қабылдау туралы, сондай-ақ мемлекеттік көрсетілетін қызмет нәтижесін алу күні және уақыты көрсетілген хабарлама мәртебесі жіберіледі;</w:t>
      </w:r>
    </w:p>
    <w:bookmarkEnd w:id="175"/>
    <w:bookmarkStart w:name="z273" w:id="176"/>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1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rPr>
                <w:rFonts w:ascii="Times New Roman"/>
                <w:b w:val="false"/>
                <w:i w:val="false"/>
                <w:color w:val="000000"/>
                <w:sz w:val="20"/>
              </w:rPr>
              <w:t xml:space="preserve"> қорғаншыларға жетім баланы</w:t>
            </w:r>
            <w:r>
              <w:rPr>
                <w:rFonts w:ascii="Times New Roman"/>
                <w:b w:val="false"/>
                <w:i w:val="false"/>
                <w:color w:val="000000"/>
                <w:sz w:val="20"/>
              </w:rPr>
              <w:t xml:space="preserve"> (жетім балаларды) және</w:t>
            </w:r>
            <w:r>
              <w:rPr>
                <w:rFonts w:ascii="Times New Roman"/>
                <w:b w:val="false"/>
                <w:i w:val="false"/>
                <w:color w:val="000000"/>
                <w:sz w:val="20"/>
              </w:rPr>
              <w:t xml:space="preserve"> ата-анасының қамқорлығынсыз</w:t>
            </w:r>
            <w:r>
              <w:rPr>
                <w:rFonts w:ascii="Times New Roman"/>
                <w:b w:val="false"/>
                <w:i w:val="false"/>
                <w:color w:val="000000"/>
                <w:sz w:val="20"/>
              </w:rPr>
              <w:t xml:space="preserve"> қалған баланы (балаларды)</w:t>
            </w:r>
            <w:r>
              <w:rPr>
                <w:rFonts w:ascii="Times New Roman"/>
                <w:b w:val="false"/>
                <w:i w:val="false"/>
                <w:color w:val="000000"/>
                <w:sz w:val="20"/>
              </w:rPr>
              <w:t xml:space="preserve"> асырап-бағуға жәрдемақы</w:t>
            </w:r>
            <w:r>
              <w:rPr>
                <w:rFonts w:ascii="Times New Roman"/>
                <w:b w:val="false"/>
                <w:i w:val="false"/>
                <w:color w:val="000000"/>
                <w:sz w:val="20"/>
              </w:rPr>
              <w:t xml:space="preserve"> төлеуді тағайындау"</w:t>
            </w:r>
            <w:r>
              <w:rPr>
                <w:rFonts w:ascii="Times New Roman"/>
                <w:b w:val="false"/>
                <w:i w:val="false"/>
                <w:color w:val="000000"/>
                <w:sz w:val="20"/>
              </w:rPr>
              <w:t xml:space="preserve"> мемлекеттік көрсетілетін қызмет</w:t>
            </w:r>
            <w:r>
              <w:rPr>
                <w:rFonts w:ascii="Times New Roman"/>
                <w:b w:val="false"/>
                <w:i w:val="false"/>
                <w:color w:val="000000"/>
                <w:sz w:val="20"/>
              </w:rPr>
              <w:t xml:space="preserve"> регламентіне қосымша</w:t>
            </w:r>
          </w:p>
        </w:tc>
      </w:tr>
    </w:tbl>
    <w:bookmarkStart w:name="z283" w:id="17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77"/>
    <w:bookmarkStart w:name="z284"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42 қаулысымен бекітілген</w:t>
            </w:r>
            <w:r>
              <w:rPr>
                <w:rFonts w:ascii="Times New Roman"/>
                <w:b w:val="false"/>
                <w:i w:val="false"/>
                <w:color w:val="000000"/>
                <w:sz w:val="20"/>
              </w:rPr>
              <w:t xml:space="preserve"> 7-қосымша</w:t>
            </w:r>
          </w:p>
        </w:tc>
      </w:tr>
    </w:tbl>
    <w:bookmarkStart w:name="z290" w:id="180"/>
    <w:p>
      <w:pPr>
        <w:spacing w:after="0"/>
        <w:ind w:left="0"/>
        <w:jc w:val="left"/>
      </w:pPr>
      <w:r>
        <w:rPr>
          <w:rFonts w:ascii="Times New Roman"/>
          <w:b/>
          <w:i w:val="false"/>
          <w:color w:val="000000"/>
        </w:rPr>
        <w:t xml:space="preserve">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180"/>
    <w:bookmarkStart w:name="z291" w:id="181"/>
    <w:p>
      <w:pPr>
        <w:spacing w:after="0"/>
        <w:ind w:left="0"/>
        <w:jc w:val="left"/>
      </w:pPr>
      <w:r>
        <w:rPr>
          <w:rFonts w:ascii="Times New Roman"/>
          <w:b/>
          <w:i w:val="false"/>
          <w:color w:val="000000"/>
        </w:rPr>
        <w:t xml:space="preserve"> 1. Жалпы ережелер</w:t>
      </w:r>
    </w:p>
    <w:bookmarkEnd w:id="181"/>
    <w:bookmarkStart w:name="z292" w:id="182"/>
    <w:p>
      <w:pPr>
        <w:spacing w:after="0"/>
        <w:ind w:left="0"/>
        <w:jc w:val="both"/>
      </w:pPr>
      <w:r>
        <w:rPr>
          <w:rFonts w:ascii="Times New Roman"/>
          <w:b w:val="false"/>
          <w:i w:val="false"/>
          <w:color w:val="000000"/>
          <w:sz w:val="28"/>
        </w:rPr>
        <w:t>
      1.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182"/>
    <w:bookmarkStart w:name="z293" w:id="183"/>
    <w:p>
      <w:pPr>
        <w:spacing w:after="0"/>
        <w:ind w:left="0"/>
        <w:jc w:val="both"/>
      </w:pPr>
      <w:r>
        <w:rPr>
          <w:rFonts w:ascii="Times New Roman"/>
          <w:b w:val="false"/>
          <w:i w:val="false"/>
          <w:color w:val="000000"/>
          <w:sz w:val="28"/>
        </w:rPr>
        <w:t xml:space="preserve">
      Мемлекеттік көрсетілетін қызмет 2015 жылғы 13 cәуірдегі </w:t>
      </w:r>
      <w:r>
        <w:rPr>
          <w:rFonts w:ascii="Times New Roman"/>
          <w:b w:val="false"/>
          <w:i w:val="false"/>
          <w:color w:val="000000"/>
          <w:sz w:val="28"/>
        </w:rPr>
        <w:t>№ 198</w:t>
      </w:r>
      <w:r>
        <w:rPr>
          <w:rFonts w:ascii="Times New Roman"/>
          <w:b w:val="false"/>
          <w:i w:val="false"/>
          <w:color w:val="000000"/>
          <w:sz w:val="28"/>
        </w:rPr>
        <w:t xml:space="preserve"> Қазақстан Республикасы Білім және ғылым министрінің бұйрығымен (Нормативтік құқықтық актілерді мемлекеттік тіркеу тізілімінде № 11184 тіркелген) бекітілген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стандарты (бұдан әрі - Стандарт) негізінде көрсетіледі.</w:t>
      </w:r>
    </w:p>
    <w:bookmarkEnd w:id="183"/>
    <w:bookmarkStart w:name="z294" w:id="184"/>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 "электрондық үкіметтің" www.egov.kz веб-порталы (бұдан әрі – портал) арқылы жүзеге асырылады.</w:t>
      </w:r>
    </w:p>
    <w:bookmarkEnd w:id="184"/>
    <w:bookmarkStart w:name="z295" w:id="185"/>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w:t>
      </w:r>
    </w:p>
    <w:bookmarkEnd w:id="185"/>
    <w:bookmarkStart w:name="z296" w:id="186"/>
    <w:p>
      <w:pPr>
        <w:spacing w:after="0"/>
        <w:ind w:left="0"/>
        <w:jc w:val="both"/>
      </w:pPr>
      <w:r>
        <w:rPr>
          <w:rFonts w:ascii="Times New Roman"/>
          <w:b w:val="false"/>
          <w:i w:val="false"/>
          <w:color w:val="000000"/>
          <w:sz w:val="28"/>
        </w:rPr>
        <w:t>
      3. Мемлекеттік қызмет көрсету нәтижесі: Стандарттың 1-қосымшасына сәйкес нысан бойынша баланы (балаларды) патронаттық тәрбиеге беру туралы шарт жасау туралы хабарлама және Стандарттың 2-қосымшаға сәйкес нысан бойынша патронат тәрбиешілерге баланы (балаларды) күтіп-бағуға бөлінетін ақша қаражатын тағайындау туралы шешім не Стандарттың 10-тармағында көрсетілген негіздер бойынша мемлекеттік қызмет көрсетуден бас тарту туралы дәлелді жауап.</w:t>
      </w:r>
    </w:p>
    <w:bookmarkEnd w:id="186"/>
    <w:bookmarkStart w:name="z297" w:id="187"/>
    <w:p>
      <w:pPr>
        <w:spacing w:after="0"/>
        <w:ind w:left="0"/>
        <w:jc w:val="both"/>
      </w:pPr>
      <w:r>
        <w:rPr>
          <w:rFonts w:ascii="Times New Roman"/>
          <w:b w:val="false"/>
          <w:i w:val="false"/>
          <w:color w:val="000000"/>
          <w:sz w:val="28"/>
        </w:rPr>
        <w:t>
      Мемлекеттік қызмет көрсету нәтижесін ұсыну нысаны: электрондық. Порталда мемлекеттік қызмет көрсету нәтижесі көрсетілетін қызметті берушінің уәкілетті тұлғасының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 және сақталады.</w:t>
      </w:r>
    </w:p>
    <w:bookmarkEnd w:id="187"/>
    <w:bookmarkStart w:name="z298" w:id="18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88"/>
    <w:bookmarkStart w:name="z299" w:id="189"/>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189"/>
    <w:bookmarkStart w:name="z300" w:id="190"/>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bookmarkEnd w:id="190"/>
    <w:bookmarkStart w:name="z301" w:id="191"/>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30 (отыз) минут. Нәтижесі - көрсетілетін қызметті берушінің басшысына жолдау;</w:t>
      </w:r>
    </w:p>
    <w:bookmarkEnd w:id="191"/>
    <w:bookmarkStart w:name="z302" w:id="192"/>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3 (үш) сағат. Нәтижесі - көрсетілетін қызметті берушінің жауапты орындаушысын анықтау;</w:t>
      </w:r>
    </w:p>
    <w:bookmarkEnd w:id="192"/>
    <w:bookmarkStart w:name="z303" w:id="193"/>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9 (тоғыз) жұмыс күні. Нәтижесі - мемлекеттік қызмет көрсету нәтижесін көрсетілетін қызметті берушінің басшысына қол қоюға жолдау;</w:t>
      </w:r>
    </w:p>
    <w:bookmarkEnd w:id="193"/>
    <w:bookmarkStart w:name="z304" w:id="194"/>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194"/>
    <w:bookmarkStart w:name="z305" w:id="195"/>
    <w:p>
      <w:pPr>
        <w:spacing w:after="0"/>
        <w:ind w:left="0"/>
        <w:jc w:val="both"/>
      </w:pPr>
      <w:r>
        <w:rPr>
          <w:rFonts w:ascii="Times New Roman"/>
          <w:b w:val="false"/>
          <w:i w:val="false"/>
          <w:color w:val="000000"/>
          <w:sz w:val="28"/>
        </w:rPr>
        <w:t>
      5) көрсетілетін қызметті алушыға мемлекеттік қызмет көрсету нәтижесін беру – 30 (отыз) минут. Нәтижесі - көрсетілетін қызметті алушыға мемлекеттік қызмет көрсету нәтижесін беру.</w:t>
      </w:r>
    </w:p>
    <w:bookmarkEnd w:id="195"/>
    <w:bookmarkStart w:name="z306" w:id="196"/>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96"/>
    <w:bookmarkStart w:name="z307" w:id="197"/>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97"/>
    <w:bookmarkStart w:name="z308" w:id="198"/>
    <w:p>
      <w:pPr>
        <w:spacing w:after="0"/>
        <w:ind w:left="0"/>
        <w:jc w:val="both"/>
      </w:pPr>
      <w:r>
        <w:rPr>
          <w:rFonts w:ascii="Times New Roman"/>
          <w:b w:val="false"/>
          <w:i w:val="false"/>
          <w:color w:val="000000"/>
          <w:sz w:val="28"/>
        </w:rPr>
        <w:t>
      1) көрсетілетін қызметті берушінің кеңсе қызметкері;</w:t>
      </w:r>
    </w:p>
    <w:bookmarkEnd w:id="198"/>
    <w:bookmarkStart w:name="z309" w:id="199"/>
    <w:p>
      <w:pPr>
        <w:spacing w:after="0"/>
        <w:ind w:left="0"/>
        <w:jc w:val="both"/>
      </w:pPr>
      <w:r>
        <w:rPr>
          <w:rFonts w:ascii="Times New Roman"/>
          <w:b w:val="false"/>
          <w:i w:val="false"/>
          <w:color w:val="000000"/>
          <w:sz w:val="28"/>
        </w:rPr>
        <w:t>
      2) көрсетілетін қызметті берушінің басшысы;</w:t>
      </w:r>
    </w:p>
    <w:bookmarkEnd w:id="199"/>
    <w:bookmarkStart w:name="z310" w:id="200"/>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200"/>
    <w:bookmarkStart w:name="z311" w:id="201"/>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201"/>
    <w:bookmarkStart w:name="z312" w:id="202"/>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02"/>
    <w:bookmarkStart w:name="z313" w:id="203"/>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203"/>
    <w:bookmarkStart w:name="z314" w:id="204"/>
    <w:p>
      <w:pPr>
        <w:spacing w:after="0"/>
        <w:ind w:left="0"/>
        <w:jc w:val="both"/>
      </w:pPr>
      <w:r>
        <w:rPr>
          <w:rFonts w:ascii="Times New Roman"/>
          <w:b w:val="false"/>
          <w:i w:val="false"/>
          <w:color w:val="000000"/>
          <w:sz w:val="28"/>
        </w:rPr>
        <w:t>
      1) көрсетілетін қызметті алушы порталда тіркеледі, электрондық цифрлық қолтаңбасымен қол қойылған электрондық құжат нысанындағы сұрау салуды жолдайды;</w:t>
      </w:r>
    </w:p>
    <w:bookmarkEnd w:id="204"/>
    <w:bookmarkStart w:name="z315" w:id="205"/>
    <w:p>
      <w:pPr>
        <w:spacing w:after="0"/>
        <w:ind w:left="0"/>
        <w:jc w:val="both"/>
      </w:pPr>
      <w:r>
        <w:rPr>
          <w:rFonts w:ascii="Times New Roman"/>
          <w:b w:val="false"/>
          <w:i w:val="false"/>
          <w:color w:val="000000"/>
          <w:sz w:val="28"/>
        </w:rPr>
        <w:t>
      2) "жеке кабинетінде" мемлекеттік қызметті көрсету үшін сұранысты қабылдау, сондай-ақ хабарлама туралы мәртебе көрсетіледі;</w:t>
      </w:r>
    </w:p>
    <w:bookmarkEnd w:id="205"/>
    <w:bookmarkStart w:name="z316" w:id="206"/>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2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патронаттық</w:t>
            </w:r>
            <w:r>
              <w:rPr>
                <w:rFonts w:ascii="Times New Roman"/>
                <w:b w:val="false"/>
                <w:i w:val="false"/>
                <w:color w:val="000000"/>
                <w:sz w:val="20"/>
              </w:rPr>
              <w:t xml:space="preserve"> тәрбиелеуге беру және патронат</w:t>
            </w:r>
            <w:r>
              <w:rPr>
                <w:rFonts w:ascii="Times New Roman"/>
                <w:b w:val="false"/>
                <w:i w:val="false"/>
                <w:color w:val="000000"/>
                <w:sz w:val="20"/>
              </w:rPr>
              <w:t xml:space="preserve"> тәрбиешiлерге берiлген баланы</w:t>
            </w:r>
            <w:r>
              <w:rPr>
                <w:rFonts w:ascii="Times New Roman"/>
                <w:b w:val="false"/>
                <w:i w:val="false"/>
                <w:color w:val="000000"/>
                <w:sz w:val="20"/>
              </w:rPr>
              <w:t xml:space="preserve"> (балаларды) асырап-бағуға</w:t>
            </w:r>
            <w:r>
              <w:rPr>
                <w:rFonts w:ascii="Times New Roman"/>
                <w:b w:val="false"/>
                <w:i w:val="false"/>
                <w:color w:val="000000"/>
                <w:sz w:val="20"/>
              </w:rPr>
              <w:t xml:space="preserve"> ақшалай қаражат төлеуді</w:t>
            </w:r>
            <w:r>
              <w:rPr>
                <w:rFonts w:ascii="Times New Roman"/>
                <w:b w:val="false"/>
                <w:i w:val="false"/>
                <w:color w:val="000000"/>
                <w:sz w:val="20"/>
              </w:rPr>
              <w:t xml:space="preserve"> тағайындау" мемлекеттік</w:t>
            </w:r>
            <w:r>
              <w:rPr>
                <w:rFonts w:ascii="Times New Roman"/>
                <w:b w:val="false"/>
                <w:i w:val="false"/>
                <w:color w:val="000000"/>
                <w:sz w:val="20"/>
              </w:rPr>
              <w:t xml:space="preserve"> көрсетілетін қызмет</w:t>
            </w:r>
            <w:r>
              <w:rPr>
                <w:rFonts w:ascii="Times New Roman"/>
                <w:b w:val="false"/>
                <w:i w:val="false"/>
                <w:color w:val="000000"/>
                <w:sz w:val="20"/>
              </w:rPr>
              <w:t xml:space="preserve"> регламентіне қосымша</w:t>
            </w:r>
          </w:p>
        </w:tc>
      </w:tr>
    </w:tbl>
    <w:bookmarkStart w:name="z325" w:id="20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07"/>
    <w:bookmarkStart w:name="z326"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42 қаулысымен бекітілген</w:t>
            </w:r>
            <w:r>
              <w:rPr>
                <w:rFonts w:ascii="Times New Roman"/>
                <w:b w:val="false"/>
                <w:i w:val="false"/>
                <w:color w:val="000000"/>
                <w:sz w:val="20"/>
              </w:rPr>
              <w:t xml:space="preserve"> 8-қосымша</w:t>
            </w:r>
          </w:p>
        </w:tc>
      </w:tr>
    </w:tbl>
    <w:bookmarkStart w:name="z331" w:id="209"/>
    <w:p>
      <w:pPr>
        <w:spacing w:after="0"/>
        <w:ind w:left="0"/>
        <w:jc w:val="left"/>
      </w:pPr>
      <w:r>
        <w:rPr>
          <w:rFonts w:ascii="Times New Roman"/>
          <w:b/>
          <w:i w:val="false"/>
          <w:color w:val="000000"/>
        </w:rPr>
        <w:t xml:space="preserve"> "Бала асырап алуға тілек білдірген адамдарды есепке қою" мемлекеттік көрсетілетін қызмет регламенті</w:t>
      </w:r>
    </w:p>
    <w:bookmarkEnd w:id="209"/>
    <w:bookmarkStart w:name="z332" w:id="210"/>
    <w:p>
      <w:pPr>
        <w:spacing w:after="0"/>
        <w:ind w:left="0"/>
        <w:jc w:val="left"/>
      </w:pPr>
      <w:r>
        <w:rPr>
          <w:rFonts w:ascii="Times New Roman"/>
          <w:b/>
          <w:i w:val="false"/>
          <w:color w:val="000000"/>
        </w:rPr>
        <w:t xml:space="preserve"> 1. Жалпы ережелер</w:t>
      </w:r>
    </w:p>
    <w:bookmarkEnd w:id="210"/>
    <w:bookmarkStart w:name="z333" w:id="211"/>
    <w:p>
      <w:pPr>
        <w:spacing w:after="0"/>
        <w:ind w:left="0"/>
        <w:jc w:val="both"/>
      </w:pPr>
      <w:r>
        <w:rPr>
          <w:rFonts w:ascii="Times New Roman"/>
          <w:b w:val="false"/>
          <w:i w:val="false"/>
          <w:color w:val="000000"/>
          <w:sz w:val="28"/>
        </w:rPr>
        <w:t>
      1. "Бала асырап алуға тілек білдірген адамдарды есепке қою"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211"/>
    <w:bookmarkStart w:name="z334" w:id="212"/>
    <w:p>
      <w:pPr>
        <w:spacing w:after="0"/>
        <w:ind w:left="0"/>
        <w:jc w:val="both"/>
      </w:pPr>
      <w:r>
        <w:rPr>
          <w:rFonts w:ascii="Times New Roman"/>
          <w:b w:val="false"/>
          <w:i w:val="false"/>
          <w:color w:val="000000"/>
          <w:sz w:val="28"/>
        </w:rPr>
        <w:t xml:space="preserve">
      Мемлекеттік көрсетілетін қызмет 2015 жылғы 13 cәуірдегі </w:t>
      </w:r>
      <w:r>
        <w:rPr>
          <w:rFonts w:ascii="Times New Roman"/>
          <w:b w:val="false"/>
          <w:i w:val="false"/>
          <w:color w:val="000000"/>
          <w:sz w:val="28"/>
        </w:rPr>
        <w:t>№ 198</w:t>
      </w:r>
      <w:r>
        <w:rPr>
          <w:rFonts w:ascii="Times New Roman"/>
          <w:b w:val="false"/>
          <w:i w:val="false"/>
          <w:color w:val="000000"/>
          <w:sz w:val="28"/>
        </w:rPr>
        <w:t xml:space="preserve"> Қазақстан Республикасы Білім және ғылым министрінің бұйрығымен (Нормативтік құқықтық актілерді мемлекеттік тіркеу тізілімінде № 11184 тіркелген) бекітілген "Бала асырап алуға тілек білдірген адамдарды есепке қою" мемлекеттік көрсетілетін қызмет стандарты (бұдан әрі - Стандарт) негізінде көрсетіледі.</w:t>
      </w:r>
    </w:p>
    <w:bookmarkEnd w:id="212"/>
    <w:bookmarkStart w:name="z335" w:id="213"/>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 "электрондық үкіметтің" www.egov.kz веб-порталы (бұдан әрі – портал) арқылы жүзеге асырылады.</w:t>
      </w:r>
    </w:p>
    <w:bookmarkEnd w:id="213"/>
    <w:bookmarkStart w:name="z336" w:id="214"/>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w:t>
      </w:r>
    </w:p>
    <w:bookmarkEnd w:id="214"/>
    <w:bookmarkStart w:name="z337" w:id="215"/>
    <w:p>
      <w:pPr>
        <w:spacing w:after="0"/>
        <w:ind w:left="0"/>
        <w:jc w:val="both"/>
      </w:pPr>
      <w:r>
        <w:rPr>
          <w:rFonts w:ascii="Times New Roman"/>
          <w:b w:val="false"/>
          <w:i w:val="false"/>
          <w:color w:val="000000"/>
          <w:sz w:val="28"/>
        </w:rPr>
        <w:t>
      3. Мемлекеттік қызмет көрсету нәтижесі: Стандарттың қосымшасына сәйкес нысан бойынша бала асырап алуға үміткер(лер) болу мүмкіндігі (мүмкін еместігі) туралы қорытындының дайындығы туралы хабарлама не Стандарттың 10-тармағында көрсетілген негіздер бойынша мемлекеттік қызмет көрсетуден бас тарту туралы дәлелді жауап.</w:t>
      </w:r>
    </w:p>
    <w:bookmarkEnd w:id="215"/>
    <w:bookmarkStart w:name="z338" w:id="216"/>
    <w:p>
      <w:pPr>
        <w:spacing w:after="0"/>
        <w:ind w:left="0"/>
        <w:jc w:val="both"/>
      </w:pPr>
      <w:r>
        <w:rPr>
          <w:rFonts w:ascii="Times New Roman"/>
          <w:b w:val="false"/>
          <w:i w:val="false"/>
          <w:color w:val="000000"/>
          <w:sz w:val="28"/>
        </w:rPr>
        <w:t>
      Мемлекеттік қызмет көрсетудің нәтижесін ұсыну нысаны: электрондық.</w:t>
      </w:r>
    </w:p>
    <w:bookmarkEnd w:id="216"/>
    <w:bookmarkStart w:name="z339" w:id="217"/>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217"/>
    <w:bookmarkStart w:name="z340" w:id="21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18"/>
    <w:bookmarkStart w:name="z341" w:id="219"/>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219"/>
    <w:bookmarkStart w:name="z342" w:id="220"/>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bookmarkEnd w:id="220"/>
    <w:bookmarkStart w:name="z343" w:id="221"/>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30 (отыз) минут. Нәтижесі - көрсетілетін қызметті берушінің басшысына жолдау;</w:t>
      </w:r>
    </w:p>
    <w:bookmarkEnd w:id="221"/>
    <w:bookmarkStart w:name="z344" w:id="222"/>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3 (үш) сағат. Нәтижесі - көрсетілетін қызметті берушінің жауапты орындаушысын анықтау;</w:t>
      </w:r>
    </w:p>
    <w:bookmarkEnd w:id="222"/>
    <w:bookmarkStart w:name="z345" w:id="223"/>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9 (тоғыз) жұмыс күні. Нәтижесі - мемлекеттік қызмет көрсету нәтижесін көрсетілетін қызметті берушінің басшысына қол қоюға жолдау;</w:t>
      </w:r>
    </w:p>
    <w:bookmarkEnd w:id="223"/>
    <w:bookmarkStart w:name="z346" w:id="224"/>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224"/>
    <w:bookmarkStart w:name="z347" w:id="225"/>
    <w:p>
      <w:pPr>
        <w:spacing w:after="0"/>
        <w:ind w:left="0"/>
        <w:jc w:val="both"/>
      </w:pPr>
      <w:r>
        <w:rPr>
          <w:rFonts w:ascii="Times New Roman"/>
          <w:b w:val="false"/>
          <w:i w:val="false"/>
          <w:color w:val="000000"/>
          <w:sz w:val="28"/>
        </w:rPr>
        <w:t>
      5) көрсетілетін қызметті алушыға мемлекеттік қызмет көрсету нәтижесін беру – 30 (отыз) минут. Нәтижесі - көрсетілетін қызметті алушыға мемлекеттік қызмет көрсету нәтижесін беру.</w:t>
      </w:r>
    </w:p>
    <w:bookmarkEnd w:id="225"/>
    <w:bookmarkStart w:name="z348" w:id="226"/>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26"/>
    <w:bookmarkStart w:name="z349" w:id="227"/>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27"/>
    <w:bookmarkStart w:name="z350" w:id="228"/>
    <w:p>
      <w:pPr>
        <w:spacing w:after="0"/>
        <w:ind w:left="0"/>
        <w:jc w:val="both"/>
      </w:pPr>
      <w:r>
        <w:rPr>
          <w:rFonts w:ascii="Times New Roman"/>
          <w:b w:val="false"/>
          <w:i w:val="false"/>
          <w:color w:val="000000"/>
          <w:sz w:val="28"/>
        </w:rPr>
        <w:t>
      1) көрсетілетін қызметті берушінің кеңсе қызметкері;</w:t>
      </w:r>
    </w:p>
    <w:bookmarkEnd w:id="228"/>
    <w:bookmarkStart w:name="z351" w:id="229"/>
    <w:p>
      <w:pPr>
        <w:spacing w:after="0"/>
        <w:ind w:left="0"/>
        <w:jc w:val="both"/>
      </w:pPr>
      <w:r>
        <w:rPr>
          <w:rFonts w:ascii="Times New Roman"/>
          <w:b w:val="false"/>
          <w:i w:val="false"/>
          <w:color w:val="000000"/>
          <w:sz w:val="28"/>
        </w:rPr>
        <w:t>
      2) көрсетілетін қызметті берушінің басшысы;</w:t>
      </w:r>
    </w:p>
    <w:bookmarkEnd w:id="229"/>
    <w:bookmarkStart w:name="z352" w:id="230"/>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230"/>
    <w:bookmarkStart w:name="z353" w:id="231"/>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231"/>
    <w:bookmarkStart w:name="z354" w:id="232"/>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32"/>
    <w:bookmarkStart w:name="z355" w:id="233"/>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233"/>
    <w:bookmarkStart w:name="z356" w:id="234"/>
    <w:p>
      <w:pPr>
        <w:spacing w:after="0"/>
        <w:ind w:left="0"/>
        <w:jc w:val="both"/>
      </w:pPr>
      <w:r>
        <w:rPr>
          <w:rFonts w:ascii="Times New Roman"/>
          <w:b w:val="false"/>
          <w:i w:val="false"/>
          <w:color w:val="000000"/>
          <w:sz w:val="28"/>
        </w:rPr>
        <w:t>
      1) көрсетілетін қызметті алушы порталда тіркеледі, электрондық цифрлық қолтаңбасымен қол қойылған электрондық құжат нысанындағы сұрау салуды жолдайды;</w:t>
      </w:r>
    </w:p>
    <w:bookmarkEnd w:id="234"/>
    <w:bookmarkStart w:name="z357" w:id="235"/>
    <w:p>
      <w:pPr>
        <w:spacing w:after="0"/>
        <w:ind w:left="0"/>
        <w:jc w:val="both"/>
      </w:pPr>
      <w:r>
        <w:rPr>
          <w:rFonts w:ascii="Times New Roman"/>
          <w:b w:val="false"/>
          <w:i w:val="false"/>
          <w:color w:val="000000"/>
          <w:sz w:val="28"/>
        </w:rPr>
        <w:t>
      2) жеке кабинетінде" мемлекеттік қызметті көрсету үшін сұранысты қабылдау, сондай-ақ хабарлама туралы статус көрсетіледі;</w:t>
      </w:r>
    </w:p>
    <w:bookmarkEnd w:id="235"/>
    <w:bookmarkStart w:name="z358" w:id="236"/>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2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w:t>
            </w:r>
            <w:r>
              <w:rPr>
                <w:rFonts w:ascii="Times New Roman"/>
                <w:b w:val="false"/>
                <w:i w:val="false"/>
                <w:color w:val="000000"/>
                <w:sz w:val="20"/>
              </w:rPr>
              <w:t xml:space="preserve"> білдірген адамдарды есепке қою"</w:t>
            </w:r>
            <w:r>
              <w:rPr>
                <w:rFonts w:ascii="Times New Roman"/>
                <w:b w:val="false"/>
                <w:i w:val="false"/>
                <w:color w:val="000000"/>
                <w:sz w:val="20"/>
              </w:rPr>
              <w:t xml:space="preserve"> мемлекеттік көрсетілетін қызмет</w:t>
            </w:r>
            <w:r>
              <w:rPr>
                <w:rFonts w:ascii="Times New Roman"/>
                <w:b w:val="false"/>
                <w:i w:val="false"/>
                <w:color w:val="000000"/>
                <w:sz w:val="20"/>
              </w:rPr>
              <w:t xml:space="preserve"> регламентіне қосымша</w:t>
            </w:r>
          </w:p>
        </w:tc>
      </w:tr>
    </w:tbl>
    <w:bookmarkStart w:name="z363" w:id="23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37"/>
    <w:bookmarkStart w:name="z364"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42 қаулысымен бекітілген</w:t>
            </w:r>
            <w:r>
              <w:rPr>
                <w:rFonts w:ascii="Times New Roman"/>
                <w:b w:val="false"/>
                <w:i w:val="false"/>
                <w:color w:val="000000"/>
                <w:sz w:val="20"/>
              </w:rPr>
              <w:t xml:space="preserve"> 9-қосымша</w:t>
            </w:r>
          </w:p>
        </w:tc>
      </w:tr>
    </w:tbl>
    <w:bookmarkStart w:name="z369" w:id="239"/>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239"/>
    <w:bookmarkStart w:name="z370" w:id="240"/>
    <w:p>
      <w:pPr>
        <w:spacing w:after="0"/>
        <w:ind w:left="0"/>
        <w:jc w:val="left"/>
      </w:pPr>
      <w:r>
        <w:rPr>
          <w:rFonts w:ascii="Times New Roman"/>
          <w:b/>
          <w:i w:val="false"/>
          <w:color w:val="000000"/>
        </w:rPr>
        <w:t xml:space="preserve"> 1. Жалпы ережелер</w:t>
      </w:r>
    </w:p>
    <w:bookmarkEnd w:id="240"/>
    <w:bookmarkStart w:name="z371" w:id="241"/>
    <w:p>
      <w:pPr>
        <w:spacing w:after="0"/>
        <w:ind w:left="0"/>
        <w:jc w:val="both"/>
      </w:pPr>
      <w:r>
        <w:rPr>
          <w:rFonts w:ascii="Times New Roman"/>
          <w:b w:val="false"/>
          <w:i w:val="false"/>
          <w:color w:val="000000"/>
          <w:sz w:val="28"/>
        </w:rPr>
        <w:t>
      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241"/>
    <w:bookmarkStart w:name="z372" w:id="242"/>
    <w:p>
      <w:pPr>
        <w:spacing w:after="0"/>
        <w:ind w:left="0"/>
        <w:jc w:val="both"/>
      </w:pPr>
      <w:r>
        <w:rPr>
          <w:rFonts w:ascii="Times New Roman"/>
          <w:b w:val="false"/>
          <w:i w:val="false"/>
          <w:color w:val="000000"/>
          <w:sz w:val="28"/>
        </w:rPr>
        <w:t xml:space="preserve">
      Мемлекеттік көрсетілетін қызмет 2015 жылғы 13 cәуірдегі </w:t>
      </w:r>
      <w:r>
        <w:rPr>
          <w:rFonts w:ascii="Times New Roman"/>
          <w:b w:val="false"/>
          <w:i w:val="false"/>
          <w:color w:val="000000"/>
          <w:sz w:val="28"/>
        </w:rPr>
        <w:t>№ 198</w:t>
      </w:r>
      <w:r>
        <w:rPr>
          <w:rFonts w:ascii="Times New Roman"/>
          <w:b w:val="false"/>
          <w:i w:val="false"/>
          <w:color w:val="000000"/>
          <w:sz w:val="28"/>
        </w:rPr>
        <w:t xml:space="preserve"> Қазақстан Республикасы Білім және ғылым министрінің бұйрығымен (Нормативтік құқықтық актілерді мемлекеттік тіркеу тізілімінде № 11184 тіркелген) бекітілген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стандарты (бұдан әрі - Стандарт) негізінде көрсетіледі.</w:t>
      </w:r>
    </w:p>
    <w:bookmarkEnd w:id="242"/>
    <w:bookmarkStart w:name="z373" w:id="243"/>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 "электрондық үкіметтің" www.egov.kz веб-порталы (бұдан әрі – портал) арқылы жүзеге асырылады.</w:t>
      </w:r>
    </w:p>
    <w:bookmarkEnd w:id="243"/>
    <w:bookmarkStart w:name="z374" w:id="244"/>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w:t>
      </w:r>
    </w:p>
    <w:bookmarkEnd w:id="244"/>
    <w:bookmarkStart w:name="z375" w:id="245"/>
    <w:p>
      <w:pPr>
        <w:spacing w:after="0"/>
        <w:ind w:left="0"/>
        <w:jc w:val="both"/>
      </w:pPr>
      <w:r>
        <w:rPr>
          <w:rFonts w:ascii="Times New Roman"/>
          <w:b w:val="false"/>
          <w:i w:val="false"/>
          <w:color w:val="000000"/>
          <w:sz w:val="28"/>
        </w:rPr>
        <w:t>
      3. Мемлекеттік қызметті көрсету нәтижесі: Стандарттың 1-қосымшасына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 не Стандарттың 10-тармағында көрсетілген негіздер бойынша мемлекеттік қызмет көрсетуден бас тарту туралы дәлелді жауап.</w:t>
      </w:r>
    </w:p>
    <w:bookmarkEnd w:id="245"/>
    <w:bookmarkStart w:name="z376" w:id="246"/>
    <w:p>
      <w:pPr>
        <w:spacing w:after="0"/>
        <w:ind w:left="0"/>
        <w:jc w:val="both"/>
      </w:pPr>
      <w:r>
        <w:rPr>
          <w:rFonts w:ascii="Times New Roman"/>
          <w:b w:val="false"/>
          <w:i w:val="false"/>
          <w:color w:val="000000"/>
          <w:sz w:val="28"/>
        </w:rPr>
        <w:t>
      Мемлекеттік қызмет көрсету нәтижесін ұсыну нысаны: электрондық.</w:t>
      </w:r>
    </w:p>
    <w:bookmarkEnd w:id="246"/>
    <w:bookmarkStart w:name="z377" w:id="247"/>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247"/>
    <w:bookmarkStart w:name="z378" w:id="24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48"/>
    <w:bookmarkStart w:name="z379" w:id="249"/>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249"/>
    <w:bookmarkStart w:name="z380" w:id="25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250"/>
    <w:bookmarkStart w:name="z381" w:id="251"/>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30 (отыз) минут. Нәтижесі - көрсетілетін қызметті берушінің басшысына жолдау;</w:t>
      </w:r>
    </w:p>
    <w:bookmarkEnd w:id="251"/>
    <w:bookmarkStart w:name="z382" w:id="252"/>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3 (үш) сағат. Нәтижесі - көрсетілетін қызметті берушінің жауапты орындаушысын анықтау;</w:t>
      </w:r>
    </w:p>
    <w:bookmarkEnd w:id="252"/>
    <w:bookmarkStart w:name="z383" w:id="253"/>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4 (төрт) жұмыс күні. Нәтижесі - мемлекеттік қызмет көрсету нәтижесін көрсетілетін қызметті берушінің басшысына қол қоюға жолдау;</w:t>
      </w:r>
    </w:p>
    <w:bookmarkEnd w:id="253"/>
    <w:bookmarkStart w:name="z384" w:id="254"/>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254"/>
    <w:bookmarkStart w:name="z385" w:id="255"/>
    <w:p>
      <w:pPr>
        <w:spacing w:after="0"/>
        <w:ind w:left="0"/>
        <w:jc w:val="both"/>
      </w:pPr>
      <w:r>
        <w:rPr>
          <w:rFonts w:ascii="Times New Roman"/>
          <w:b w:val="false"/>
          <w:i w:val="false"/>
          <w:color w:val="000000"/>
          <w:sz w:val="28"/>
        </w:rPr>
        <w:t>
      5) көрсетілетін қызметті алушыға мемлекеттік қызмет көрсету нәтижесін беру – 30 (отыз) минут. Нәтижесі - көрсетілетін қызметті алушыға мемлекеттік қызмет көрсету нәтижесін беру.</w:t>
      </w:r>
    </w:p>
    <w:bookmarkEnd w:id="255"/>
    <w:bookmarkStart w:name="z386" w:id="256"/>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56"/>
    <w:bookmarkStart w:name="z387" w:id="257"/>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57"/>
    <w:bookmarkStart w:name="z388" w:id="258"/>
    <w:p>
      <w:pPr>
        <w:spacing w:after="0"/>
        <w:ind w:left="0"/>
        <w:jc w:val="both"/>
      </w:pPr>
      <w:r>
        <w:rPr>
          <w:rFonts w:ascii="Times New Roman"/>
          <w:b w:val="false"/>
          <w:i w:val="false"/>
          <w:color w:val="000000"/>
          <w:sz w:val="28"/>
        </w:rPr>
        <w:t xml:space="preserve">
      1) көрсетілетін қызметті берушінің кеңсе қызметкері; </w:t>
      </w:r>
    </w:p>
    <w:bookmarkEnd w:id="258"/>
    <w:bookmarkStart w:name="z389" w:id="259"/>
    <w:p>
      <w:pPr>
        <w:spacing w:after="0"/>
        <w:ind w:left="0"/>
        <w:jc w:val="both"/>
      </w:pPr>
      <w:r>
        <w:rPr>
          <w:rFonts w:ascii="Times New Roman"/>
          <w:b w:val="false"/>
          <w:i w:val="false"/>
          <w:color w:val="000000"/>
          <w:sz w:val="28"/>
        </w:rPr>
        <w:t>
      2) көрсетілетін қызметті берушінің басшысы;</w:t>
      </w:r>
    </w:p>
    <w:bookmarkEnd w:id="259"/>
    <w:bookmarkStart w:name="z390" w:id="260"/>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260"/>
    <w:bookmarkStart w:name="z391" w:id="261"/>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261"/>
    <w:bookmarkStart w:name="z392" w:id="262"/>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62"/>
    <w:bookmarkStart w:name="z393" w:id="263"/>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263"/>
    <w:bookmarkStart w:name="z394" w:id="264"/>
    <w:p>
      <w:pPr>
        <w:spacing w:after="0"/>
        <w:ind w:left="0"/>
        <w:jc w:val="both"/>
      </w:pPr>
      <w:r>
        <w:rPr>
          <w:rFonts w:ascii="Times New Roman"/>
          <w:b w:val="false"/>
          <w:i w:val="false"/>
          <w:color w:val="000000"/>
          <w:sz w:val="28"/>
        </w:rPr>
        <w:t>
      1) көрсетілетін қызметті алушы порталда тіркеледі, ЭЦҚ-мен қол қойылған электрондық құжат нысанындағы сұрау салуды жолдайды;</w:t>
      </w:r>
    </w:p>
    <w:bookmarkEnd w:id="264"/>
    <w:bookmarkStart w:name="z395" w:id="265"/>
    <w:p>
      <w:pPr>
        <w:spacing w:after="0"/>
        <w:ind w:left="0"/>
        <w:jc w:val="both"/>
      </w:pPr>
      <w:r>
        <w:rPr>
          <w:rFonts w:ascii="Times New Roman"/>
          <w:b w:val="false"/>
          <w:i w:val="false"/>
          <w:color w:val="000000"/>
          <w:sz w:val="28"/>
        </w:rPr>
        <w:t>
      2) "жеке кабинетінде" мемлекеттік қызметті көрсету үшін сұранысты қабылдау, сондай-ақ хабарлама туралы мәртебе көрсетіледі;</w:t>
      </w:r>
    </w:p>
    <w:bookmarkEnd w:id="265"/>
    <w:bookmarkStart w:name="z396" w:id="266"/>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2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w:t>
            </w:r>
            <w:r>
              <w:rPr>
                <w:rFonts w:ascii="Times New Roman"/>
                <w:b w:val="false"/>
                <w:i w:val="false"/>
                <w:color w:val="000000"/>
                <w:sz w:val="20"/>
              </w:rPr>
              <w:t xml:space="preserve"> ата-анасының қамқорлығынсыз</w:t>
            </w:r>
            <w:r>
              <w:rPr>
                <w:rFonts w:ascii="Times New Roman"/>
                <w:b w:val="false"/>
                <w:i w:val="false"/>
                <w:color w:val="000000"/>
                <w:sz w:val="20"/>
              </w:rPr>
              <w:t xml:space="preserve"> қалған баланы асырап алуға</w:t>
            </w:r>
            <w:r>
              <w:rPr>
                <w:rFonts w:ascii="Times New Roman"/>
                <w:b w:val="false"/>
                <w:i w:val="false"/>
                <w:color w:val="000000"/>
                <w:sz w:val="20"/>
              </w:rPr>
              <w:t xml:space="preserve"> байланысты біржолғы ақшалай</w:t>
            </w:r>
            <w:r>
              <w:rPr>
                <w:rFonts w:ascii="Times New Roman"/>
                <w:b w:val="false"/>
                <w:i w:val="false"/>
                <w:color w:val="000000"/>
                <w:sz w:val="20"/>
              </w:rPr>
              <w:t xml:space="preserve"> төлемді тағайындау" мемлекеттік</w:t>
            </w:r>
            <w:r>
              <w:rPr>
                <w:rFonts w:ascii="Times New Roman"/>
                <w:b w:val="false"/>
                <w:i w:val="false"/>
                <w:color w:val="000000"/>
                <w:sz w:val="20"/>
              </w:rPr>
              <w:t xml:space="preserve"> көрсетілетін қызмет</w:t>
            </w:r>
            <w:r>
              <w:rPr>
                <w:rFonts w:ascii="Times New Roman"/>
                <w:b w:val="false"/>
                <w:i w:val="false"/>
                <w:color w:val="000000"/>
                <w:sz w:val="20"/>
              </w:rPr>
              <w:t xml:space="preserve"> регламентіне қосымша</w:t>
            </w:r>
          </w:p>
        </w:tc>
      </w:tr>
    </w:tbl>
    <w:bookmarkStart w:name="z404" w:id="26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67"/>
    <w:bookmarkStart w:name="z405"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42 қаулысымен бекітілген</w:t>
            </w:r>
            <w:r>
              <w:rPr>
                <w:rFonts w:ascii="Times New Roman"/>
                <w:b w:val="false"/>
                <w:i w:val="false"/>
                <w:color w:val="000000"/>
                <w:sz w:val="20"/>
              </w:rPr>
              <w:t xml:space="preserve"> 10-қосымша</w:t>
            </w:r>
          </w:p>
        </w:tc>
      </w:tr>
    </w:tbl>
    <w:bookmarkStart w:name="z453" w:id="269"/>
    <w:p>
      <w:pPr>
        <w:spacing w:after="0"/>
        <w:ind w:left="0"/>
        <w:jc w:val="both"/>
      </w:pPr>
      <w:r>
        <w:rPr>
          <w:rFonts w:ascii="Times New Roman"/>
          <w:b w:val="false"/>
          <w:i w:val="false"/>
          <w:color w:val="ff0000"/>
          <w:sz w:val="28"/>
        </w:rPr>
        <w:t xml:space="preserve">
      Ескерту. Регламент жаңа редакцияда – Алматы облысы әкімдігінің 10.06.2019 </w:t>
      </w:r>
      <w:r>
        <w:rPr>
          <w:rFonts w:ascii="Times New Roman"/>
          <w:b w:val="false"/>
          <w:i w:val="false"/>
          <w:color w:val="ff0000"/>
          <w:sz w:val="28"/>
        </w:rPr>
        <w:t>№ 233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269"/>
    <w:p>
      <w:pPr>
        <w:spacing w:after="0"/>
        <w:ind w:left="0"/>
        <w:jc w:val="left"/>
      </w:pPr>
      <w:r>
        <w:rPr>
          <w:rFonts w:ascii="Times New Roman"/>
          <w:b/>
          <w:i w:val="false"/>
          <w:color w:val="000000"/>
        </w:rPr>
        <w:t xml:space="preserve">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 1. Жалпы ережелер</w:t>
      </w:r>
    </w:p>
    <w:p>
      <w:pPr>
        <w:spacing w:after="0"/>
        <w:ind w:left="0"/>
        <w:jc w:val="both"/>
      </w:pPr>
      <w:r>
        <w:rPr>
          <w:rFonts w:ascii="Times New Roman"/>
          <w:b w:val="false"/>
          <w:i w:val="false"/>
          <w:color w:val="000000"/>
          <w:sz w:val="28"/>
        </w:rPr>
        <w:t>
      1.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(бұдан әрі - мемлекеттік көрсетілетін қызмет) облыстың, аудандардың және қалалардың жергілікті атқарушы органдары, білім беру ұйымдарымен (бұдан әрі - көрсетілетін қызметті беруші) жеке тұлғаларға (бұдан әрі - көрсетілетін қызметті алушы) тегiн көрсетіледі.</w:t>
      </w:r>
    </w:p>
    <w:p>
      <w:pPr>
        <w:spacing w:after="0"/>
        <w:ind w:left="0"/>
        <w:jc w:val="both"/>
      </w:pPr>
      <w:r>
        <w:rPr>
          <w:rFonts w:ascii="Times New Roman"/>
          <w:b w:val="false"/>
          <w:i w:val="false"/>
          <w:color w:val="000000"/>
          <w:sz w:val="28"/>
        </w:rPr>
        <w:t xml:space="preserve">
      Мемлекеттік көрсетілетін қызмет 2015 жылғы 13 cәуірдегі </w:t>
      </w:r>
      <w:r>
        <w:rPr>
          <w:rFonts w:ascii="Times New Roman"/>
          <w:b w:val="false"/>
          <w:i w:val="false"/>
          <w:color w:val="000000"/>
          <w:sz w:val="28"/>
        </w:rPr>
        <w:t>№ 198</w:t>
      </w:r>
      <w:r>
        <w:rPr>
          <w:rFonts w:ascii="Times New Roman"/>
          <w:b w:val="false"/>
          <w:i w:val="false"/>
          <w:color w:val="000000"/>
          <w:sz w:val="28"/>
        </w:rPr>
        <w:t xml:space="preserve"> Қазақстан Республикасы Білім және ғылым министрінің бұйрығымен (Нормативтік құқықтық актілерді мемлекеттік тіркеу тізілімінде № 11184 тіркелген) бекітілген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стандарты (бұдан әрі - Стандарт) негізінде көрсетіледі.</w:t>
      </w:r>
    </w:p>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xml:space="preserve">
      2) "Азаматтарға арналған үкімет" мемлекеттік корпорациясының коммерциялық емес қоғамы (бұдан әрі – Мемлекеттік корпорация); </w:t>
      </w:r>
    </w:p>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 көрсету нысаны: электронды (ішінара автоматтандырылған) және (немесе) қағаз.</w:t>
      </w:r>
    </w:p>
    <w:p>
      <w:pPr>
        <w:spacing w:after="0"/>
        <w:ind w:left="0"/>
        <w:jc w:val="both"/>
      </w:pPr>
      <w:r>
        <w:rPr>
          <w:rFonts w:ascii="Times New Roman"/>
          <w:b w:val="false"/>
          <w:i w:val="false"/>
          <w:color w:val="000000"/>
          <w:sz w:val="28"/>
        </w:rPr>
        <w:t>
      3. Мемлекеттік қызмет көрсету нәтижесі: қала сыртындағы және мектеп жанындағы лагерьлерге жолдама не Стандарттың 10-тармағында көрсетілген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 көрсетудің нәтижесін беру нысаны: қағаз.</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Start w:name="z146" w:id="270"/>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270"/>
    <w:bookmarkStart w:name="z147" w:id="271"/>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bookmarkEnd w:id="271"/>
    <w:bookmarkStart w:name="z148" w:id="272"/>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15 (он бес) минут. Нәтижесі - көрсетілетін қызметті берушінің басшысына жолдау;</w:t>
      </w:r>
    </w:p>
    <w:bookmarkEnd w:id="272"/>
    <w:bookmarkStart w:name="z149" w:id="273"/>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3 (үш) сағат. Нәтижесі - көрсетілетін қызметті берушінің жауапты орындаушысын анықтау;</w:t>
      </w:r>
    </w:p>
    <w:bookmarkEnd w:id="273"/>
    <w:bookmarkStart w:name="z150" w:id="274"/>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4 (төрт) жұмыс күні. Нәтижесі - мемлекеттік қызмет көрсету нәтижесін көрсетілетін қызметті берушінің басшысына қол қоюға жолдау;</w:t>
      </w:r>
    </w:p>
    <w:bookmarkEnd w:id="274"/>
    <w:bookmarkStart w:name="z151" w:id="275"/>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275"/>
    <w:bookmarkStart w:name="z152" w:id="276"/>
    <w:p>
      <w:pPr>
        <w:spacing w:after="0"/>
        <w:ind w:left="0"/>
        <w:jc w:val="both"/>
      </w:pPr>
      <w:r>
        <w:rPr>
          <w:rFonts w:ascii="Times New Roman"/>
          <w:b w:val="false"/>
          <w:i w:val="false"/>
          <w:color w:val="000000"/>
          <w:sz w:val="28"/>
        </w:rPr>
        <w:t>
      5) мемлекеттік қызмет көрсету нәтижесін беру – 15 (он бес) минут. Нәтижесі - мемлекеттік қызмет көрсету нәтижесін беру.</w:t>
      </w:r>
    </w:p>
    <w:bookmarkEnd w:id="276"/>
    <w:bookmarkStart w:name="z153" w:id="277"/>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77"/>
    <w:bookmarkStart w:name="z154" w:id="27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78"/>
    <w:bookmarkStart w:name="z155" w:id="279"/>
    <w:p>
      <w:pPr>
        <w:spacing w:after="0"/>
        <w:ind w:left="0"/>
        <w:jc w:val="both"/>
      </w:pPr>
      <w:r>
        <w:rPr>
          <w:rFonts w:ascii="Times New Roman"/>
          <w:b w:val="false"/>
          <w:i w:val="false"/>
          <w:color w:val="000000"/>
          <w:sz w:val="28"/>
        </w:rPr>
        <w:t>
      1) көрсетілетін қызметті берушінің кеңсе қызметкері;</w:t>
      </w:r>
    </w:p>
    <w:bookmarkEnd w:id="279"/>
    <w:bookmarkStart w:name="z156" w:id="280"/>
    <w:p>
      <w:pPr>
        <w:spacing w:after="0"/>
        <w:ind w:left="0"/>
        <w:jc w:val="both"/>
      </w:pPr>
      <w:r>
        <w:rPr>
          <w:rFonts w:ascii="Times New Roman"/>
          <w:b w:val="false"/>
          <w:i w:val="false"/>
          <w:color w:val="000000"/>
          <w:sz w:val="28"/>
        </w:rPr>
        <w:t>
      2) көрсетілетін қызметті берушінің басшысы;</w:t>
      </w:r>
    </w:p>
    <w:bookmarkEnd w:id="280"/>
    <w:bookmarkStart w:name="z157" w:id="281"/>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281"/>
    <w:bookmarkStart w:name="z158" w:id="282"/>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282"/>
    <w:bookmarkStart w:name="z159" w:id="283"/>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83"/>
    <w:bookmarkStart w:name="z160" w:id="284"/>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bookmarkEnd w:id="284"/>
    <w:bookmarkStart w:name="z161" w:id="285"/>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285"/>
    <w:bookmarkStart w:name="z162" w:id="286"/>
    <w:p>
      <w:pPr>
        <w:spacing w:after="0"/>
        <w:ind w:left="0"/>
        <w:jc w:val="both"/>
      </w:pPr>
      <w:r>
        <w:rPr>
          <w:rFonts w:ascii="Times New Roman"/>
          <w:b w:val="false"/>
          <w:i w:val="false"/>
          <w:color w:val="000000"/>
          <w:sz w:val="28"/>
        </w:rPr>
        <w:t>
      1) Мемлекеттік корпорацияның қызметкері құжаттарды қабылдайды, тиісті құжаттардың қабылдағаны туралы қолхат береді (көрсетілетін қызметті алушы Стандарттың 9-тармағына сәйкес құжаттардың топтамасын толық ұсынбаған және (немесе) қолданылу мерзімі өтіп кеткен құжаттарды ұсынған жағдайларда, Мемлекеттік корпорацияның қызметкері өтінішті қабылдаудан бас тартады және Стандарттың 2-қосымшаға сәйкес нысан бойынша қолхат береді), көрсетілетін қызметті берушіге қабылданған құжаттарды жолдайды - 15 (он бес) минут;</w:t>
      </w:r>
    </w:p>
    <w:bookmarkEnd w:id="286"/>
    <w:bookmarkStart w:name="z163" w:id="287"/>
    <w:p>
      <w:pPr>
        <w:spacing w:after="0"/>
        <w:ind w:left="0"/>
        <w:jc w:val="both"/>
      </w:pPr>
      <w:r>
        <w:rPr>
          <w:rFonts w:ascii="Times New Roman"/>
          <w:b w:val="false"/>
          <w:i w:val="false"/>
          <w:color w:val="000000"/>
          <w:sz w:val="28"/>
        </w:rPr>
        <w:t>
      2)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287"/>
    <w:bookmarkStart w:name="z164" w:id="288"/>
    <w:p>
      <w:pPr>
        <w:spacing w:after="0"/>
        <w:ind w:left="0"/>
        <w:jc w:val="both"/>
      </w:pPr>
      <w:r>
        <w:rPr>
          <w:rFonts w:ascii="Times New Roman"/>
          <w:b w:val="false"/>
          <w:i w:val="false"/>
          <w:color w:val="000000"/>
          <w:sz w:val="28"/>
        </w:rPr>
        <w:t>
      3) Мемлекеттік корпорацияның қызметкері көрсетілетін қызметті берушіден мемлекеттік қызмет көрсету нәтижесін алады, мемлекеттік қызмет көрсету нәтижесін көрсетілетін қызметті алушыға береді - 15 (он бес) минут.</w:t>
      </w:r>
    </w:p>
    <w:bookmarkEnd w:id="288"/>
    <w:bookmarkStart w:name="z165" w:id="289"/>
    <w:p>
      <w:pPr>
        <w:spacing w:after="0"/>
        <w:ind w:left="0"/>
        <w:jc w:val="both"/>
      </w:pPr>
      <w:r>
        <w:rPr>
          <w:rFonts w:ascii="Times New Roman"/>
          <w:b w:val="false"/>
          <w:i w:val="false"/>
          <w:color w:val="000000"/>
          <w:sz w:val="28"/>
        </w:rPr>
        <w:t>
      10.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289"/>
    <w:bookmarkStart w:name="z166" w:id="290"/>
    <w:p>
      <w:pPr>
        <w:spacing w:after="0"/>
        <w:ind w:left="0"/>
        <w:jc w:val="both"/>
      </w:pPr>
      <w:r>
        <w:rPr>
          <w:rFonts w:ascii="Times New Roman"/>
          <w:b w:val="false"/>
          <w:i w:val="false"/>
          <w:color w:val="000000"/>
          <w:sz w:val="28"/>
        </w:rPr>
        <w:t>
      1) көрсетілетін қызметті алушы порталда тіркеледі, ЭЦҚ-мен қол қойылған электрондық құжат нысанындағы сұрау салуды жолдайды;</w:t>
      </w:r>
    </w:p>
    <w:bookmarkEnd w:id="290"/>
    <w:bookmarkStart w:name="z167" w:id="291"/>
    <w:p>
      <w:pPr>
        <w:spacing w:after="0"/>
        <w:ind w:left="0"/>
        <w:jc w:val="both"/>
      </w:pPr>
      <w:r>
        <w:rPr>
          <w:rFonts w:ascii="Times New Roman"/>
          <w:b w:val="false"/>
          <w:i w:val="false"/>
          <w:color w:val="000000"/>
          <w:sz w:val="28"/>
        </w:rPr>
        <w:t>
      2) "жеке кабинетіне" мемлекеттік көрсетілетін қызмет нәтижесін алу күнін және уақытын көрсете отырып, мемлекеттік қызметті көрсетуге сұраудың қабылданғаны туралы хабарлама жіберіледі;</w:t>
      </w:r>
    </w:p>
    <w:bookmarkEnd w:id="291"/>
    <w:bookmarkStart w:name="z168" w:id="292"/>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2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білім беру</w:t>
            </w:r>
            <w:r>
              <w:rPr>
                <w:rFonts w:ascii="Times New Roman"/>
                <w:b w:val="false"/>
                <w:i w:val="false"/>
                <w:color w:val="000000"/>
                <w:sz w:val="20"/>
              </w:rPr>
              <w:t xml:space="preserve"> мекемелеріндегі білім алушылар</w:t>
            </w:r>
            <w:r>
              <w:rPr>
                <w:rFonts w:ascii="Times New Roman"/>
                <w:b w:val="false"/>
                <w:i w:val="false"/>
                <w:color w:val="000000"/>
                <w:sz w:val="20"/>
              </w:rPr>
              <w:t xml:space="preserve"> мен тәрбиенушілердің жекелеген</w:t>
            </w:r>
            <w:r>
              <w:rPr>
                <w:rFonts w:ascii="Times New Roman"/>
                <w:b w:val="false"/>
                <w:i w:val="false"/>
                <w:color w:val="000000"/>
                <w:sz w:val="20"/>
              </w:rPr>
              <w:t xml:space="preserve"> санаттарына қала сыртындағы</w:t>
            </w:r>
            <w:r>
              <w:rPr>
                <w:rFonts w:ascii="Times New Roman"/>
                <w:b w:val="false"/>
                <w:i w:val="false"/>
                <w:color w:val="000000"/>
                <w:sz w:val="20"/>
              </w:rPr>
              <w:t xml:space="preserve"> және мектеп жанындағы</w:t>
            </w:r>
            <w:r>
              <w:rPr>
                <w:rFonts w:ascii="Times New Roman"/>
                <w:b w:val="false"/>
                <w:i w:val="false"/>
                <w:color w:val="000000"/>
                <w:sz w:val="20"/>
              </w:rPr>
              <w:t xml:space="preserve"> лагерьлерде демалуы үшін</w:t>
            </w:r>
            <w:r>
              <w:rPr>
                <w:rFonts w:ascii="Times New Roman"/>
                <w:b w:val="false"/>
                <w:i w:val="false"/>
                <w:color w:val="000000"/>
                <w:sz w:val="20"/>
              </w:rPr>
              <w:t xml:space="preserve"> құжаттар қабылдау және жолдама</w:t>
            </w:r>
            <w:r>
              <w:rPr>
                <w:rFonts w:ascii="Times New Roman"/>
                <w:b w:val="false"/>
                <w:i w:val="false"/>
                <w:color w:val="000000"/>
                <w:sz w:val="20"/>
              </w:rPr>
              <w:t xml:space="preserve"> беру" мемлекеттік көрсетілетін</w:t>
            </w:r>
            <w:r>
              <w:rPr>
                <w:rFonts w:ascii="Times New Roman"/>
                <w:b w:val="false"/>
                <w:i w:val="false"/>
                <w:color w:val="000000"/>
                <w:sz w:val="20"/>
              </w:rPr>
              <w:t xml:space="preserve"> қызмет регламентіне қосымша</w:t>
            </w:r>
          </w:p>
        </w:tc>
      </w:tr>
    </w:tbl>
    <w:bookmarkStart w:name="z178" w:id="29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93"/>
    <w:bookmarkStart w:name="z179"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42 қаулысымен бекітілген</w:t>
            </w:r>
            <w:r>
              <w:rPr>
                <w:rFonts w:ascii="Times New Roman"/>
                <w:b w:val="false"/>
                <w:i w:val="false"/>
                <w:color w:val="000000"/>
                <w:sz w:val="20"/>
              </w:rPr>
              <w:t xml:space="preserve"> 11-қосымша</w:t>
            </w:r>
          </w:p>
        </w:tc>
      </w:tr>
    </w:tbl>
    <w:bookmarkStart w:name="z457" w:id="295"/>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көрсетілетін қызмет регламенті</w:t>
      </w:r>
    </w:p>
    <w:bookmarkEnd w:id="295"/>
    <w:bookmarkStart w:name="z458" w:id="296"/>
    <w:p>
      <w:pPr>
        <w:spacing w:after="0"/>
        <w:ind w:left="0"/>
        <w:jc w:val="left"/>
      </w:pPr>
      <w:r>
        <w:rPr>
          <w:rFonts w:ascii="Times New Roman"/>
          <w:b/>
          <w:i w:val="false"/>
          <w:color w:val="000000"/>
        </w:rPr>
        <w:t xml:space="preserve"> 1. Жалпы ережелер</w:t>
      </w:r>
    </w:p>
    <w:bookmarkEnd w:id="296"/>
    <w:bookmarkStart w:name="z459" w:id="297"/>
    <w:p>
      <w:pPr>
        <w:spacing w:after="0"/>
        <w:ind w:left="0"/>
        <w:jc w:val="both"/>
      </w:pPr>
      <w:r>
        <w:rPr>
          <w:rFonts w:ascii="Times New Roman"/>
          <w:b w:val="false"/>
          <w:i w:val="false"/>
          <w:color w:val="000000"/>
          <w:sz w:val="28"/>
        </w:rPr>
        <w:t>
      1. "Балаға кері әсер етпейтін ата-ана құқықтарынан айырылған ата-аналарға баламен кездесуіне рұқсат беру"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297"/>
    <w:bookmarkStart w:name="z460" w:id="298"/>
    <w:p>
      <w:pPr>
        <w:spacing w:after="0"/>
        <w:ind w:left="0"/>
        <w:jc w:val="both"/>
      </w:pPr>
      <w:r>
        <w:rPr>
          <w:rFonts w:ascii="Times New Roman"/>
          <w:b w:val="false"/>
          <w:i w:val="false"/>
          <w:color w:val="000000"/>
          <w:sz w:val="28"/>
        </w:rPr>
        <w:t xml:space="preserve">
      Мемлекеттік көрсетілетін қызмет 2015 жылғы 13 cәуірдегі </w:t>
      </w:r>
      <w:r>
        <w:rPr>
          <w:rFonts w:ascii="Times New Roman"/>
          <w:b w:val="false"/>
          <w:i w:val="false"/>
          <w:color w:val="000000"/>
          <w:sz w:val="28"/>
        </w:rPr>
        <w:t>№ 198</w:t>
      </w:r>
      <w:r>
        <w:rPr>
          <w:rFonts w:ascii="Times New Roman"/>
          <w:b w:val="false"/>
          <w:i w:val="false"/>
          <w:color w:val="000000"/>
          <w:sz w:val="28"/>
        </w:rPr>
        <w:t xml:space="preserve"> Қазақстан Республикасы Білім және ғылым министрінің бұйрығымен (Нормативтік құқықтық актілерді мемлекеттік тіркеу тізілімінде № 11184 тіркелген) бекітілген "Балаға кері әсер етпейтін ата-ана құқықтарынан айырылған ата-аналарға баламен кездесуіне рұқсат беру" мемлекеттік көрсетілетін қызмет стандарты (бұдан әрі - Стандарт) негізінде көрсетіледі.</w:t>
      </w:r>
    </w:p>
    <w:bookmarkEnd w:id="298"/>
    <w:bookmarkStart w:name="z461" w:id="299"/>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299"/>
    <w:bookmarkStart w:name="z462" w:id="300"/>
    <w:p>
      <w:pPr>
        <w:spacing w:after="0"/>
        <w:ind w:left="0"/>
        <w:jc w:val="both"/>
      </w:pPr>
      <w:r>
        <w:rPr>
          <w:rFonts w:ascii="Times New Roman"/>
          <w:b w:val="false"/>
          <w:i w:val="false"/>
          <w:color w:val="000000"/>
          <w:sz w:val="28"/>
        </w:rPr>
        <w:t>
      1) көрсетілетін қызметті берушінің кеңсесі;</w:t>
      </w:r>
    </w:p>
    <w:bookmarkEnd w:id="300"/>
    <w:bookmarkStart w:name="z463" w:id="301"/>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 арқылы жүзеге асырылады.</w:t>
      </w:r>
    </w:p>
    <w:bookmarkEnd w:id="301"/>
    <w:bookmarkStart w:name="z464" w:id="302"/>
    <w:p>
      <w:pPr>
        <w:spacing w:after="0"/>
        <w:ind w:left="0"/>
        <w:jc w:val="both"/>
      </w:pPr>
      <w:r>
        <w:rPr>
          <w:rFonts w:ascii="Times New Roman"/>
          <w:b w:val="false"/>
          <w:i w:val="false"/>
          <w:color w:val="000000"/>
          <w:sz w:val="28"/>
        </w:rPr>
        <w:t>
      2. Мемлекеттік қызмет көрсету нысаны: қағаз.</w:t>
      </w:r>
    </w:p>
    <w:bookmarkEnd w:id="302"/>
    <w:bookmarkStart w:name="z465" w:id="303"/>
    <w:p>
      <w:pPr>
        <w:spacing w:after="0"/>
        <w:ind w:left="0"/>
        <w:jc w:val="both"/>
      </w:pPr>
      <w:r>
        <w:rPr>
          <w:rFonts w:ascii="Times New Roman"/>
          <w:b w:val="false"/>
          <w:i w:val="false"/>
          <w:color w:val="000000"/>
          <w:sz w:val="28"/>
        </w:rPr>
        <w:t>
      3. Мемлекеттік қызмет көрсету нәтижесі: Стандарттың 1-қосымшасына сәйкес сәйкес балаға кері әсер етпейтін ата-ана құқықтарынан айырылған ата-аналарға баламен кездесуіне қорғаншылық және қамқоршылық органының рұқсаты не Стандарттың 10-тармағында көрсетілген негіздер бойынша мемлекеттік қызмет көрсетуден бас тарту туралы дәлелді жауап.</w:t>
      </w:r>
    </w:p>
    <w:bookmarkEnd w:id="303"/>
    <w:bookmarkStart w:name="z466" w:id="304"/>
    <w:p>
      <w:pPr>
        <w:spacing w:after="0"/>
        <w:ind w:left="0"/>
        <w:jc w:val="both"/>
      </w:pPr>
      <w:r>
        <w:rPr>
          <w:rFonts w:ascii="Times New Roman"/>
          <w:b w:val="false"/>
          <w:i w:val="false"/>
          <w:color w:val="000000"/>
          <w:sz w:val="28"/>
        </w:rPr>
        <w:t>
      Мемлекеттік қызмет көрсетудің нәтижесін беру нысаны: қағаз.</w:t>
      </w:r>
    </w:p>
    <w:bookmarkEnd w:id="304"/>
    <w:bookmarkStart w:name="z467" w:id="30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05"/>
    <w:bookmarkStart w:name="z468" w:id="306"/>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306"/>
    <w:bookmarkStart w:name="z469" w:id="307"/>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bookmarkEnd w:id="307"/>
    <w:bookmarkStart w:name="z470" w:id="308"/>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30 (отыз) минут. Нәтижесі - көрсетілетін қызметті берушінің басшысына жолдау;</w:t>
      </w:r>
    </w:p>
    <w:bookmarkEnd w:id="308"/>
    <w:bookmarkStart w:name="z471" w:id="309"/>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3 (үш) сағат. Нәтижесі - көрсетілетін қызметті берушінің жауапты орындаушысын анықтау;</w:t>
      </w:r>
    </w:p>
    <w:bookmarkEnd w:id="309"/>
    <w:bookmarkStart w:name="z472" w:id="310"/>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4 (төрт) жұмыс күні. Нәтижесі - мемлекеттік қызмет көрсету нәтижесін көрсетілетін қызметті берушінің басшысына қол қоюға жолдау;</w:t>
      </w:r>
    </w:p>
    <w:bookmarkEnd w:id="310"/>
    <w:bookmarkStart w:name="z473" w:id="311"/>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311"/>
    <w:bookmarkStart w:name="z474" w:id="312"/>
    <w:p>
      <w:pPr>
        <w:spacing w:after="0"/>
        <w:ind w:left="0"/>
        <w:jc w:val="both"/>
      </w:pPr>
      <w:r>
        <w:rPr>
          <w:rFonts w:ascii="Times New Roman"/>
          <w:b w:val="false"/>
          <w:i w:val="false"/>
          <w:color w:val="000000"/>
          <w:sz w:val="28"/>
        </w:rPr>
        <w:t>
      5) мемлекеттік қызмет көрсету нәтижесін беру – 30 (отыз) минут. Нәтижесі - мемлекеттік қызмет көрсету нәтижесін беру.</w:t>
      </w:r>
    </w:p>
    <w:bookmarkEnd w:id="312"/>
    <w:bookmarkStart w:name="z475" w:id="313"/>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13"/>
    <w:bookmarkStart w:name="z476" w:id="31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14"/>
    <w:bookmarkStart w:name="z477" w:id="315"/>
    <w:p>
      <w:pPr>
        <w:spacing w:after="0"/>
        <w:ind w:left="0"/>
        <w:jc w:val="both"/>
      </w:pPr>
      <w:r>
        <w:rPr>
          <w:rFonts w:ascii="Times New Roman"/>
          <w:b w:val="false"/>
          <w:i w:val="false"/>
          <w:color w:val="000000"/>
          <w:sz w:val="28"/>
        </w:rPr>
        <w:t>
      1) көрсетілетін қызметті берушінің кеңсе қызметкері;</w:t>
      </w:r>
    </w:p>
    <w:bookmarkEnd w:id="315"/>
    <w:bookmarkStart w:name="z478" w:id="316"/>
    <w:p>
      <w:pPr>
        <w:spacing w:after="0"/>
        <w:ind w:left="0"/>
        <w:jc w:val="both"/>
      </w:pPr>
      <w:r>
        <w:rPr>
          <w:rFonts w:ascii="Times New Roman"/>
          <w:b w:val="false"/>
          <w:i w:val="false"/>
          <w:color w:val="000000"/>
          <w:sz w:val="28"/>
        </w:rPr>
        <w:t>
      2) көрсетілетін қызметті берушінің басшысы;</w:t>
      </w:r>
    </w:p>
    <w:bookmarkEnd w:id="316"/>
    <w:bookmarkStart w:name="z479" w:id="317"/>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317"/>
    <w:bookmarkStart w:name="z480" w:id="318"/>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318"/>
    <w:bookmarkStart w:name="z481" w:id="319"/>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19"/>
    <w:bookmarkStart w:name="z482" w:id="320"/>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bookmarkEnd w:id="320"/>
    <w:bookmarkStart w:name="z483" w:id="321"/>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321"/>
    <w:bookmarkStart w:name="z484" w:id="322"/>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тиісті құжаттардың қабылдағаны туралы қолхат береді (Стандарттың 9-тармағына сәйкес Мемлекеттік корпорацияның қызметкері өтінішті қабылдаудан бас тартады және Стандарттың 3-қосымшасына сәйкес қолхат береді) - 15 (он бес) минут;</w:t>
      </w:r>
    </w:p>
    <w:bookmarkEnd w:id="322"/>
    <w:bookmarkStart w:name="z485" w:id="323"/>
    <w:p>
      <w:pPr>
        <w:spacing w:after="0"/>
        <w:ind w:left="0"/>
        <w:jc w:val="both"/>
      </w:pPr>
      <w:r>
        <w:rPr>
          <w:rFonts w:ascii="Times New Roman"/>
          <w:b w:val="false"/>
          <w:i w:val="false"/>
          <w:color w:val="000000"/>
          <w:sz w:val="28"/>
        </w:rPr>
        <w:t>
      2) Мемлекеттік корпорацияның қызметкері көрсетілетін қызметті берушіге қабылданған құжаттарды жолдайды - 3 (үш) сағат;</w:t>
      </w:r>
    </w:p>
    <w:bookmarkEnd w:id="323"/>
    <w:bookmarkStart w:name="z486" w:id="324"/>
    <w:p>
      <w:pPr>
        <w:spacing w:after="0"/>
        <w:ind w:left="0"/>
        <w:jc w:val="both"/>
      </w:pPr>
      <w:r>
        <w:rPr>
          <w:rFonts w:ascii="Times New Roman"/>
          <w:b w:val="false"/>
          <w:i w:val="false"/>
          <w:color w:val="000000"/>
          <w:sz w:val="28"/>
        </w:rPr>
        <w:t>
      3)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324"/>
    <w:bookmarkStart w:name="z487" w:id="325"/>
    <w:p>
      <w:pPr>
        <w:spacing w:after="0"/>
        <w:ind w:left="0"/>
        <w:jc w:val="both"/>
      </w:pP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 - 3 (үш) сағат;</w:t>
      </w:r>
    </w:p>
    <w:bookmarkEnd w:id="325"/>
    <w:bookmarkStart w:name="z488" w:id="326"/>
    <w:p>
      <w:pPr>
        <w:spacing w:after="0"/>
        <w:ind w:left="0"/>
        <w:jc w:val="both"/>
      </w:pPr>
      <w:r>
        <w:rPr>
          <w:rFonts w:ascii="Times New Roman"/>
          <w:b w:val="false"/>
          <w:i w:val="false"/>
          <w:color w:val="000000"/>
          <w:sz w:val="28"/>
        </w:rPr>
        <w:t>
      5) Мемлекеттік корпорацияның қызметкері көрсетілетін қызмет нәтижесін көрсетілетін қызметті алушыға береді - 15 (он бес) минут.</w:t>
      </w:r>
    </w:p>
    <w:bookmarkEnd w:id="3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"Балаға кері әсер етпейтін ата-ана</w:t>
            </w:r>
            <w:r>
              <w:rPr>
                <w:rFonts w:ascii="Times New Roman"/>
                <w:b w:val="false"/>
                <w:i w:val="false"/>
                <w:color w:val="000000"/>
                <w:sz w:val="20"/>
              </w:rPr>
              <w:t xml:space="preserve"> құқықтарынан айырылған</w:t>
            </w:r>
            <w:r>
              <w:rPr>
                <w:rFonts w:ascii="Times New Roman"/>
                <w:b w:val="false"/>
                <w:i w:val="false"/>
                <w:color w:val="000000"/>
                <w:sz w:val="20"/>
              </w:rPr>
              <w:t xml:space="preserve"> ата-аналарға баламен кездесуіне</w:t>
            </w:r>
            <w:r>
              <w:rPr>
                <w:rFonts w:ascii="Times New Roman"/>
                <w:b w:val="false"/>
                <w:i w:val="false"/>
                <w:color w:val="000000"/>
                <w:sz w:val="20"/>
              </w:rPr>
              <w:t xml:space="preserve"> рұқсат беру" мемлекеттік</w:t>
            </w:r>
            <w:r>
              <w:rPr>
                <w:rFonts w:ascii="Times New Roman"/>
                <w:b w:val="false"/>
                <w:i w:val="false"/>
                <w:color w:val="000000"/>
                <w:sz w:val="20"/>
              </w:rPr>
              <w:t xml:space="preserve"> көрсетілетін қызмет</w:t>
            </w:r>
            <w:r>
              <w:rPr>
                <w:rFonts w:ascii="Times New Roman"/>
                <w:b w:val="false"/>
                <w:i w:val="false"/>
                <w:color w:val="000000"/>
                <w:sz w:val="20"/>
              </w:rPr>
              <w:t xml:space="preserve"> регламентіне қосымша</w:t>
            </w:r>
          </w:p>
        </w:tc>
      </w:tr>
    </w:tbl>
    <w:bookmarkStart w:name="z495" w:id="32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27"/>
    <w:bookmarkStart w:name="z496"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7"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78105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42 қаулысымен бекітілген</w:t>
            </w:r>
            <w:r>
              <w:rPr>
                <w:rFonts w:ascii="Times New Roman"/>
                <w:b w:val="false"/>
                <w:i w:val="false"/>
                <w:color w:val="000000"/>
                <w:sz w:val="20"/>
              </w:rPr>
              <w:t xml:space="preserve"> 12-қосымша</w:t>
            </w:r>
          </w:p>
        </w:tc>
      </w:tr>
    </w:tbl>
    <w:bookmarkStart w:name="z532" w:id="330"/>
    <w:p>
      <w:pPr>
        <w:spacing w:after="0"/>
        <w:ind w:left="0"/>
        <w:jc w:val="both"/>
      </w:pPr>
      <w:r>
        <w:rPr>
          <w:rFonts w:ascii="Times New Roman"/>
          <w:b w:val="false"/>
          <w:i w:val="false"/>
          <w:color w:val="ff0000"/>
          <w:sz w:val="28"/>
        </w:rPr>
        <w:t xml:space="preserve">
      Ескерту. Регламент жаңа редакцияда – Алматы облысы әкімдігінің 10.06.2019 </w:t>
      </w:r>
      <w:r>
        <w:rPr>
          <w:rFonts w:ascii="Times New Roman"/>
          <w:b w:val="false"/>
          <w:i w:val="false"/>
          <w:color w:val="ff0000"/>
          <w:sz w:val="28"/>
        </w:rPr>
        <w:t>№ 233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330"/>
    <w:bookmarkStart w:name="z187" w:id="331"/>
    <w:p>
      <w:pPr>
        <w:spacing w:after="0"/>
        <w:ind w:left="0"/>
        <w:jc w:val="left"/>
      </w:pPr>
      <w:r>
        <w:rPr>
          <w:rFonts w:ascii="Times New Roman"/>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 1. Жалпы ережелер</w:t>
      </w:r>
    </w:p>
    <w:bookmarkEnd w:id="331"/>
    <w:p>
      <w:pPr>
        <w:spacing w:after="0"/>
        <w:ind w:left="0"/>
        <w:jc w:val="both"/>
      </w:pPr>
      <w:r>
        <w:rPr>
          <w:rFonts w:ascii="Times New Roman"/>
          <w:b w:val="false"/>
          <w:i w:val="false"/>
          <w:color w:val="000000"/>
          <w:sz w:val="28"/>
        </w:rPr>
        <w:t>
      1. "Баланы (балаларды) қабылдаушы отбасына тәрбиелеуге беру және оларды асырауға ақшалай қаражат төлеуді тағайындау" мемлекеттік көрсетілетін қызмет (бұдан әрі - мемлекеттік көрсетілетін қызмет) облыстың,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p>
      <w:pPr>
        <w:spacing w:after="0"/>
        <w:ind w:left="0"/>
        <w:jc w:val="both"/>
      </w:pPr>
      <w:r>
        <w:rPr>
          <w:rFonts w:ascii="Times New Roman"/>
          <w:b w:val="false"/>
          <w:i w:val="false"/>
          <w:color w:val="000000"/>
          <w:sz w:val="28"/>
        </w:rPr>
        <w:t xml:space="preserve">
      Мемлекеттік көрсетілетін қызмет 2015 жылғы 13 cәуірдегі </w:t>
      </w:r>
      <w:r>
        <w:rPr>
          <w:rFonts w:ascii="Times New Roman"/>
          <w:b w:val="false"/>
          <w:i w:val="false"/>
          <w:color w:val="000000"/>
          <w:sz w:val="28"/>
        </w:rPr>
        <w:t>№ 198</w:t>
      </w:r>
      <w:r>
        <w:rPr>
          <w:rFonts w:ascii="Times New Roman"/>
          <w:b w:val="false"/>
          <w:i w:val="false"/>
          <w:color w:val="000000"/>
          <w:sz w:val="28"/>
        </w:rPr>
        <w:t xml:space="preserve"> Қазақстан Республикасы Білім және ғылым министрінің бұйрығымен (Нормативтік құқықтық актілерді мемлекеттік тіркеу тізілімінде № 11184 тіркелген) бекітілген "Баланы (балаларды) қабылдаушы отбасына тәрбиелеуге беру және оларды асырауға ақшалай қаражат төлеуді тағайындау" мемлекеттік көрсетілетін қызмет стандарты (бұдан әрі - Стандарт) негізінде көрсетіледі.</w:t>
      </w:r>
    </w:p>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w:t>
      </w:r>
    </w:p>
    <w:p>
      <w:pPr>
        <w:spacing w:after="0"/>
        <w:ind w:left="0"/>
        <w:jc w:val="both"/>
      </w:pPr>
      <w:r>
        <w:rPr>
          <w:rFonts w:ascii="Times New Roman"/>
          <w:b w:val="false"/>
          <w:i w:val="false"/>
          <w:color w:val="000000"/>
          <w:sz w:val="28"/>
        </w:rPr>
        <w:t>
      3. Мемлекеттік қызмет көрсету нәтижесі: Стандарттың 1-қосымшасына сәйкес нысан бойынша баланы (балаларды) қабылдаушы отбасына тәрбиелеуге беру туралы шарт және Стандарттың 2-қосымшаға сәйкес нысан бойынша оларды асырауға ақшалай қаражат төлеуді тағайындау туралы шешім не Стандарттың 10-тармағында көрсетілген жағдайларда және негіздерде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 көрсетудің нәтижесін беру нысаны: қағаз.</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30 (отыз) минут. Нәтижесі - көрсетілетін қызметті берушінің басшысына жолдау;</w:t>
      </w:r>
    </w:p>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3 (үш) сағат. Нәтижесі -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9 (тоғыз) жұмыс күні. Нәтижесі - мемлекеттік қызмет көрсету нәтижесін көрсетілетін қызметті берушінің басшысына қол қоюға жолдау;</w:t>
      </w:r>
    </w:p>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p>
      <w:pPr>
        <w:spacing w:after="0"/>
        <w:ind w:left="0"/>
        <w:jc w:val="both"/>
      </w:pPr>
      <w:r>
        <w:rPr>
          <w:rFonts w:ascii="Times New Roman"/>
          <w:b w:val="false"/>
          <w:i w:val="false"/>
          <w:color w:val="000000"/>
          <w:sz w:val="28"/>
        </w:rPr>
        <w:t>
      5) мемлекеттік қызмет көрсету нәтижесін беру – 30 (отыз) минут. Нәтижесі - мемлекеттік қызмет көрсету нәтижесін беру.</w:t>
      </w:r>
    </w:p>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p>
      <w:pPr>
        <w:spacing w:after="0"/>
        <w:ind w:left="0"/>
        <w:jc w:val="both"/>
      </w:pPr>
      <w:r>
        <w:rPr>
          <w:rFonts w:ascii="Times New Roman"/>
          <w:b w:val="false"/>
          <w:i w:val="false"/>
          <w:color w:val="000000"/>
          <w:sz w:val="28"/>
        </w:rPr>
        <w:t>
      1) көрсетілетін қызметті алушы порталда тіркеледі, ЭЦҚ-мен қол қойылған электрондық құжат нысанындағы сұрау салуды жолдайды;</w:t>
      </w:r>
    </w:p>
    <w:p>
      <w:pPr>
        <w:spacing w:after="0"/>
        <w:ind w:left="0"/>
        <w:jc w:val="both"/>
      </w:pPr>
      <w:r>
        <w:rPr>
          <w:rFonts w:ascii="Times New Roman"/>
          <w:b w:val="false"/>
          <w:i w:val="false"/>
          <w:color w:val="000000"/>
          <w:sz w:val="28"/>
        </w:rPr>
        <w:t xml:space="preserve">
      2) "жеке кабинетіне" мемлекеттік көрсетілетін қызмет нәтижесін алу күнін және уақытын көрсете отырып, мемлекеттік қызметті көрсетуге сұраудың қабылданғаны туралы хабарлама жіберіледі; </w:t>
      </w:r>
    </w:p>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42 қаулысымен бекітілген</w:t>
            </w:r>
            <w:r>
              <w:rPr>
                <w:rFonts w:ascii="Times New Roman"/>
                <w:b w:val="false"/>
                <w:i w:val="false"/>
                <w:color w:val="000000"/>
                <w:sz w:val="20"/>
              </w:rPr>
              <w:t xml:space="preserve"> 13-қосымша</w:t>
            </w:r>
          </w:p>
        </w:tc>
      </w:tr>
    </w:tbl>
    <w:bookmarkStart w:name="z536" w:id="332"/>
    <w:p>
      <w:pPr>
        <w:spacing w:after="0"/>
        <w:ind w:left="0"/>
        <w:jc w:val="left"/>
      </w:pPr>
      <w:r>
        <w:rPr>
          <w:rFonts w:ascii="Times New Roman"/>
          <w:b/>
          <w:i w:val="false"/>
          <w:color w:val="000000"/>
        </w:rPr>
        <w:t xml:space="preserve"> "Он жасқа толған баланың пікірін есепке алу туралы қорғаншылар мен қамқоршылар органдарының шешімін беру" мемлекеттік көрсетілетін қызмет регламенті</w:t>
      </w:r>
    </w:p>
    <w:bookmarkEnd w:id="332"/>
    <w:bookmarkStart w:name="z537" w:id="333"/>
    <w:p>
      <w:pPr>
        <w:spacing w:after="0"/>
        <w:ind w:left="0"/>
        <w:jc w:val="left"/>
      </w:pPr>
      <w:r>
        <w:rPr>
          <w:rFonts w:ascii="Times New Roman"/>
          <w:b/>
          <w:i w:val="false"/>
          <w:color w:val="000000"/>
        </w:rPr>
        <w:t xml:space="preserve"> 1. Жалпы ережелер</w:t>
      </w:r>
    </w:p>
    <w:bookmarkEnd w:id="333"/>
    <w:bookmarkStart w:name="z538" w:id="334"/>
    <w:p>
      <w:pPr>
        <w:spacing w:after="0"/>
        <w:ind w:left="0"/>
        <w:jc w:val="both"/>
      </w:pPr>
      <w:r>
        <w:rPr>
          <w:rFonts w:ascii="Times New Roman"/>
          <w:b w:val="false"/>
          <w:i w:val="false"/>
          <w:color w:val="000000"/>
          <w:sz w:val="28"/>
        </w:rPr>
        <w:t>
      1. "Он жасқа толған баланың пікірін есепке алу туралы қорғаншылар мен қамқоршылар органдарының шешімін беру"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334"/>
    <w:bookmarkStart w:name="z539" w:id="335"/>
    <w:p>
      <w:pPr>
        <w:spacing w:after="0"/>
        <w:ind w:left="0"/>
        <w:jc w:val="both"/>
      </w:pPr>
      <w:r>
        <w:rPr>
          <w:rFonts w:ascii="Times New Roman"/>
          <w:b w:val="false"/>
          <w:i w:val="false"/>
          <w:color w:val="000000"/>
          <w:sz w:val="28"/>
        </w:rPr>
        <w:t xml:space="preserve">
      Мемлекеттік көрсетілетін қызмет 2015 жылғы 13 cәуірдегі </w:t>
      </w:r>
      <w:r>
        <w:rPr>
          <w:rFonts w:ascii="Times New Roman"/>
          <w:b w:val="false"/>
          <w:i w:val="false"/>
          <w:color w:val="000000"/>
          <w:sz w:val="28"/>
        </w:rPr>
        <w:t>№ 198</w:t>
      </w:r>
      <w:r>
        <w:rPr>
          <w:rFonts w:ascii="Times New Roman"/>
          <w:b w:val="false"/>
          <w:i w:val="false"/>
          <w:color w:val="000000"/>
          <w:sz w:val="28"/>
        </w:rPr>
        <w:t xml:space="preserve"> Қазақстан Республикасы Білім және ғылым министрінің бұйрығымен (Нормативтік құқықтық актілерді мемлекеттік тіркеу тізілімінде № 11184 тіркелген) бекітілген "Он жасқа толған баланың пікірін есепке алу туралы қорғаншылар мен қамқоршылар органдарының шешімін беру" мемлекеттік көрсетілетін қызмет стандарты (бұдан әрі - Стандарт) негізінде көрсетіледі.</w:t>
      </w:r>
    </w:p>
    <w:bookmarkEnd w:id="335"/>
    <w:bookmarkStart w:name="z540" w:id="336"/>
    <w:p>
      <w:pPr>
        <w:spacing w:after="0"/>
        <w:ind w:left="0"/>
        <w:jc w:val="both"/>
      </w:pPr>
      <w:r>
        <w:rPr>
          <w:rFonts w:ascii="Times New Roman"/>
          <w:b w:val="false"/>
          <w:i w:val="false"/>
          <w:color w:val="000000"/>
          <w:sz w:val="28"/>
        </w:rPr>
        <w:t xml:space="preserve">
      Өтінішті қабылдау және мемлекеттік қызмет көрсетудің нәтижесін беру көрсетілетін қызметті берушінің кеңсесі арқылы жүзеге асырылады. </w:t>
      </w:r>
    </w:p>
    <w:bookmarkEnd w:id="336"/>
    <w:bookmarkStart w:name="z541" w:id="337"/>
    <w:p>
      <w:pPr>
        <w:spacing w:after="0"/>
        <w:ind w:left="0"/>
        <w:jc w:val="both"/>
      </w:pPr>
      <w:r>
        <w:rPr>
          <w:rFonts w:ascii="Times New Roman"/>
          <w:b w:val="false"/>
          <w:i w:val="false"/>
          <w:color w:val="000000"/>
          <w:sz w:val="28"/>
        </w:rPr>
        <w:t>
      2. Мемлекеттік қызмет көрсету нысаны: қағаз.</w:t>
      </w:r>
    </w:p>
    <w:bookmarkEnd w:id="337"/>
    <w:bookmarkStart w:name="z542" w:id="338"/>
    <w:p>
      <w:pPr>
        <w:spacing w:after="0"/>
        <w:ind w:left="0"/>
        <w:jc w:val="both"/>
      </w:pPr>
      <w:r>
        <w:rPr>
          <w:rFonts w:ascii="Times New Roman"/>
          <w:b w:val="false"/>
          <w:i w:val="false"/>
          <w:color w:val="000000"/>
          <w:sz w:val="28"/>
        </w:rPr>
        <w:t>
      3. Мемлекеттік қызмет көрсету нәтижесі: он жасқа толған баланың пікірін есепке алу туралы қорғаншылар мен қамқоршылар органдарының шешімі және Стандарттың 1-қосымшасына сәйкес нысан бойынша оларды асырауға ақшалай қаражат төлеуді тағайындау туралы шешім не Стандарттың 10-тармағында көрсетілген жағдайларда және негіздерде мемлекеттік қызмет көрсетуден бас тарту туралы дәлелді жауап.</w:t>
      </w:r>
    </w:p>
    <w:bookmarkEnd w:id="338"/>
    <w:bookmarkStart w:name="z543" w:id="339"/>
    <w:p>
      <w:pPr>
        <w:spacing w:after="0"/>
        <w:ind w:left="0"/>
        <w:jc w:val="both"/>
      </w:pPr>
      <w:r>
        <w:rPr>
          <w:rFonts w:ascii="Times New Roman"/>
          <w:b w:val="false"/>
          <w:i w:val="false"/>
          <w:color w:val="000000"/>
          <w:sz w:val="28"/>
        </w:rPr>
        <w:t>
      Мемлекеттік қызмет көрсетудің нәтижесін беру нысаны: қағаз.</w:t>
      </w:r>
    </w:p>
    <w:bookmarkEnd w:id="339"/>
    <w:bookmarkStart w:name="z544" w:id="34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40"/>
    <w:bookmarkStart w:name="z545" w:id="341"/>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341"/>
    <w:bookmarkStart w:name="z546" w:id="342"/>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bookmarkEnd w:id="342"/>
    <w:bookmarkStart w:name="z547" w:id="343"/>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15 (он бес) минут. Нәтижесі - көрсетілетін қызметті берушінің басшысына жолдау;</w:t>
      </w:r>
    </w:p>
    <w:bookmarkEnd w:id="343"/>
    <w:bookmarkStart w:name="z548" w:id="344"/>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3 (үш) сағат. Нәтижесі - көрсетілетін қызметті берушінің жауапты орындаушысын анықтау;</w:t>
      </w:r>
    </w:p>
    <w:bookmarkEnd w:id="344"/>
    <w:bookmarkStart w:name="z549" w:id="345"/>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9 (тоғыз) жұмыс күні. Нәтижесі - мемлекеттік қызмет көрсету нәтижесін көрсетілетін қызметті берушінің басшысына қол қоюға жолдау;</w:t>
      </w:r>
    </w:p>
    <w:bookmarkEnd w:id="345"/>
    <w:bookmarkStart w:name="z550" w:id="346"/>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346"/>
    <w:bookmarkStart w:name="z551" w:id="347"/>
    <w:p>
      <w:pPr>
        <w:spacing w:after="0"/>
        <w:ind w:left="0"/>
        <w:jc w:val="both"/>
      </w:pPr>
      <w:r>
        <w:rPr>
          <w:rFonts w:ascii="Times New Roman"/>
          <w:b w:val="false"/>
          <w:i w:val="false"/>
          <w:color w:val="000000"/>
          <w:sz w:val="28"/>
        </w:rPr>
        <w:t>
      5) көрсетілетін қызметті алушыға мемлекеттік қызмет көрсету нәтижесін беру – 15 (он бес) минут. Нәтижесі - көрсетілетін қызметті алушыға мемлекеттік қызмет көрсету нәтижесін беру.</w:t>
      </w:r>
    </w:p>
    <w:bookmarkEnd w:id="347"/>
    <w:bookmarkStart w:name="z552" w:id="348"/>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48"/>
    <w:bookmarkStart w:name="z553" w:id="34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49"/>
    <w:bookmarkStart w:name="z554" w:id="350"/>
    <w:p>
      <w:pPr>
        <w:spacing w:after="0"/>
        <w:ind w:left="0"/>
        <w:jc w:val="both"/>
      </w:pPr>
      <w:r>
        <w:rPr>
          <w:rFonts w:ascii="Times New Roman"/>
          <w:b w:val="false"/>
          <w:i w:val="false"/>
          <w:color w:val="000000"/>
          <w:sz w:val="28"/>
        </w:rPr>
        <w:t>
      1) көрсетілетін қызметті берушінің кеңсе қызметкері;</w:t>
      </w:r>
    </w:p>
    <w:bookmarkEnd w:id="350"/>
    <w:bookmarkStart w:name="z555" w:id="351"/>
    <w:p>
      <w:pPr>
        <w:spacing w:after="0"/>
        <w:ind w:left="0"/>
        <w:jc w:val="both"/>
      </w:pPr>
      <w:r>
        <w:rPr>
          <w:rFonts w:ascii="Times New Roman"/>
          <w:b w:val="false"/>
          <w:i w:val="false"/>
          <w:color w:val="000000"/>
          <w:sz w:val="28"/>
        </w:rPr>
        <w:t>
      2) көрсетілетін қызметті берушінің басшысы;</w:t>
      </w:r>
    </w:p>
    <w:bookmarkEnd w:id="351"/>
    <w:bookmarkStart w:name="z556" w:id="352"/>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352"/>
    <w:bookmarkStart w:name="z557" w:id="353"/>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3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жасқа толған баланың пікірін</w:t>
            </w:r>
            <w:r>
              <w:rPr>
                <w:rFonts w:ascii="Times New Roman"/>
                <w:b w:val="false"/>
                <w:i w:val="false"/>
                <w:color w:val="000000"/>
                <w:sz w:val="20"/>
              </w:rPr>
              <w:t xml:space="preserve"> есепке алу туралы қорғаншылар</w:t>
            </w:r>
            <w:r>
              <w:rPr>
                <w:rFonts w:ascii="Times New Roman"/>
                <w:b w:val="false"/>
                <w:i w:val="false"/>
                <w:color w:val="000000"/>
                <w:sz w:val="20"/>
              </w:rPr>
              <w:t xml:space="preserve"> мен қамқоршылар органдарының</w:t>
            </w:r>
            <w:r>
              <w:rPr>
                <w:rFonts w:ascii="Times New Roman"/>
                <w:b w:val="false"/>
                <w:i w:val="false"/>
                <w:color w:val="000000"/>
                <w:sz w:val="20"/>
              </w:rPr>
              <w:t xml:space="preserve"> шешімін беру" мемлекеттік</w:t>
            </w:r>
            <w:r>
              <w:rPr>
                <w:rFonts w:ascii="Times New Roman"/>
                <w:b w:val="false"/>
                <w:i w:val="false"/>
                <w:color w:val="000000"/>
                <w:sz w:val="20"/>
              </w:rPr>
              <w:t xml:space="preserve"> көрсетілетін қызмет</w:t>
            </w:r>
            <w:r>
              <w:rPr>
                <w:rFonts w:ascii="Times New Roman"/>
                <w:b w:val="false"/>
                <w:i w:val="false"/>
                <w:color w:val="000000"/>
                <w:sz w:val="20"/>
              </w:rPr>
              <w:t xml:space="preserve"> регламентіне қосымша</w:t>
            </w:r>
          </w:p>
        </w:tc>
      </w:tr>
    </w:tbl>
    <w:bookmarkStart w:name="z564" w:id="35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54"/>
    <w:bookmarkStart w:name="z565" w:id="355"/>
    <w:p>
      <w:pPr>
        <w:spacing w:after="0"/>
        <w:ind w:left="0"/>
        <w:jc w:val="both"/>
      </w:pPr>
      <w:r>
        <w:rPr>
          <w:rFonts w:ascii="Times New Roman"/>
          <w:b w:val="false"/>
          <w:i w:val="false"/>
          <w:color w:val="000000"/>
          <w:sz w:val="28"/>
        </w:rPr>
        <w:t xml:space="preserve">
      </w:t>
      </w:r>
    </w:p>
    <w:bookmarkEnd w:id="355"/>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42 қаулысына 14-қосымша</w:t>
            </w:r>
          </w:p>
        </w:tc>
      </w:tr>
    </w:tbl>
    <w:bookmarkStart w:name="z569" w:id="356"/>
    <w:p>
      <w:pPr>
        <w:spacing w:after="0"/>
        <w:ind w:left="0"/>
        <w:jc w:val="left"/>
      </w:pPr>
      <w:r>
        <w:rPr>
          <w:rFonts w:ascii="Times New Roman"/>
          <w:b/>
          <w:i w:val="false"/>
          <w:color w:val="000000"/>
        </w:rPr>
        <w:t xml:space="preserve"> Алматы облысы әкімдігінің күштері жойылды деп танылатын кейбір қаулыларының тізбесі</w:t>
      </w:r>
    </w:p>
    <w:bookmarkEnd w:id="356"/>
    <w:bookmarkStart w:name="z570" w:id="357"/>
    <w:p>
      <w:pPr>
        <w:spacing w:after="0"/>
        <w:ind w:left="0"/>
        <w:jc w:val="both"/>
      </w:pPr>
      <w:r>
        <w:rPr>
          <w:rFonts w:ascii="Times New Roman"/>
          <w:b w:val="false"/>
          <w:i w:val="false"/>
          <w:color w:val="000000"/>
          <w:sz w:val="28"/>
        </w:rPr>
        <w:t xml:space="preserve">
      1. Алматы облысы әкімдігінің "Білім саласындағы мемлекеттік көрсетілетін қызмет регламенттерін бекіту туралы" 2015 жылғы 17 шілдедегі № 321 (Нормативтік құқықтық актілерді мемлекеттік тіркеу тізілімінде </w:t>
      </w:r>
      <w:r>
        <w:rPr>
          <w:rFonts w:ascii="Times New Roman"/>
          <w:b w:val="false"/>
          <w:i w:val="false"/>
          <w:color w:val="000000"/>
          <w:sz w:val="28"/>
        </w:rPr>
        <w:t>№ 3344</w:t>
      </w:r>
      <w:r>
        <w:rPr>
          <w:rFonts w:ascii="Times New Roman"/>
          <w:b w:val="false"/>
          <w:i w:val="false"/>
          <w:color w:val="000000"/>
          <w:sz w:val="28"/>
        </w:rPr>
        <w:t xml:space="preserve"> тіркелген, 2015 жылдың 27 қазанында "Әділет" ақпараттық-құқықтық жүйесінде жарияланған) қаулысының 1-тармағының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және </w:t>
      </w:r>
      <w:r>
        <w:rPr>
          <w:rFonts w:ascii="Times New Roman"/>
          <w:b w:val="false"/>
          <w:i w:val="false"/>
          <w:color w:val="000000"/>
          <w:sz w:val="28"/>
        </w:rPr>
        <w:t>12)</w:t>
      </w:r>
      <w:r>
        <w:rPr>
          <w:rFonts w:ascii="Times New Roman"/>
          <w:b w:val="false"/>
          <w:i w:val="false"/>
          <w:color w:val="000000"/>
          <w:sz w:val="28"/>
        </w:rPr>
        <w:t xml:space="preserve"> тармақшаларының күштері жойылды деп танылсын.</w:t>
      </w:r>
    </w:p>
    <w:bookmarkEnd w:id="357"/>
    <w:bookmarkStart w:name="z571" w:id="358"/>
    <w:p>
      <w:pPr>
        <w:spacing w:after="0"/>
        <w:ind w:left="0"/>
        <w:jc w:val="both"/>
      </w:pPr>
      <w:r>
        <w:rPr>
          <w:rFonts w:ascii="Times New Roman"/>
          <w:b w:val="false"/>
          <w:i w:val="false"/>
          <w:color w:val="000000"/>
          <w:sz w:val="28"/>
        </w:rPr>
        <w:t xml:space="preserve">
      2. Алматы облысы әкімдігінің "Алматы облысы әкімдігінің 2015 жылғы 17 шілдедегі "Білім саласындағы мемлекеттік көрсетілетін қызмет регламенттерін бекіту туралы" № 321 қаулысына өзгерістер енгізу туралы" 2016 жылғы 2 маусымдағы № 275 (Нормативтік құқықтық актілерді мемлекеттік тіркеу тізілімінде </w:t>
      </w:r>
      <w:r>
        <w:rPr>
          <w:rFonts w:ascii="Times New Roman"/>
          <w:b w:val="false"/>
          <w:i w:val="false"/>
          <w:color w:val="000000"/>
          <w:sz w:val="28"/>
        </w:rPr>
        <w:t>№ 3898</w:t>
      </w:r>
      <w:r>
        <w:rPr>
          <w:rFonts w:ascii="Times New Roman"/>
          <w:b w:val="false"/>
          <w:i w:val="false"/>
          <w:color w:val="000000"/>
          <w:sz w:val="28"/>
        </w:rPr>
        <w:t xml:space="preserve"> тіркелген, 2016 жылдың 25 шілдесінде "Әділет" ақпараттық-құқықтық жүйесінде жарияланған) қаулысының күші жойылды деп танылсын.</w:t>
      </w:r>
    </w:p>
    <w:bookmarkEnd w:id="358"/>
    <w:bookmarkStart w:name="z572" w:id="359"/>
    <w:p>
      <w:pPr>
        <w:spacing w:after="0"/>
        <w:ind w:left="0"/>
        <w:jc w:val="both"/>
      </w:pPr>
      <w:r>
        <w:rPr>
          <w:rFonts w:ascii="Times New Roman"/>
          <w:b w:val="false"/>
          <w:i w:val="false"/>
          <w:color w:val="000000"/>
          <w:sz w:val="28"/>
        </w:rPr>
        <w:t xml:space="preserve">
      3. Алматы облысы әкімдігінің "Алматы облысы әкімдігінің 2015 жылғы 17 шілдедегі "Білім саласындағы мемлекеттік көрсетілетін қызмет регламенттерін бекіту туралы" № 321 қаулысына өзгерістер енгізу туралы" 2018 жылғы 1 наурыздағы № 88 (Нормативтік құқықтық актілерді мемлекеттік тіркеу тізілімінде </w:t>
      </w:r>
      <w:r>
        <w:rPr>
          <w:rFonts w:ascii="Times New Roman"/>
          <w:b w:val="false"/>
          <w:i w:val="false"/>
          <w:color w:val="000000"/>
          <w:sz w:val="28"/>
        </w:rPr>
        <w:t>№ 4603</w:t>
      </w:r>
      <w:r>
        <w:rPr>
          <w:rFonts w:ascii="Times New Roman"/>
          <w:b w:val="false"/>
          <w:i w:val="false"/>
          <w:color w:val="000000"/>
          <w:sz w:val="28"/>
        </w:rPr>
        <w:t xml:space="preserve"> тіркелген, 2018 жылдың 9 сәуірінде Қазақстан Республикасы нормативтік құқықтық актілерінің эталондық бақылау банкінде жарияланған) қаулысының 1-тармағының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абзацтарының</w:t>
      </w:r>
      <w:r>
        <w:rPr>
          <w:rFonts w:ascii="Times New Roman"/>
          <w:b w:val="false"/>
          <w:i w:val="false"/>
          <w:color w:val="000000"/>
          <w:sz w:val="28"/>
        </w:rPr>
        <w:t xml:space="preserve"> күштері жойылды деп танылсын.</w:t>
      </w:r>
    </w:p>
    <w:bookmarkEnd w:id="359"/>
    <w:bookmarkStart w:name="z573" w:id="360"/>
    <w:p>
      <w:pPr>
        <w:spacing w:after="0"/>
        <w:ind w:left="0"/>
        <w:jc w:val="both"/>
      </w:pPr>
      <w:r>
        <w:rPr>
          <w:rFonts w:ascii="Times New Roman"/>
          <w:b w:val="false"/>
          <w:i w:val="false"/>
          <w:color w:val="000000"/>
          <w:sz w:val="28"/>
        </w:rPr>
        <w:t xml:space="preserve">
      4. Алматы облысы әкімдігінің "Алматы облысы әкімдігінің 2015 жылғы 17 шілдедегі "Білім саласындағы мемлекеттік көрсетілетін қызмет регламенттерін бекіту туралы" № 321 қаулысына өзгерістер енгізу туралы" 2018 жылғы 14 наурыздағы № 122 (Нормативтік құқықтық актілерді мемлекеттік тіркеу тізілімінде </w:t>
      </w:r>
      <w:r>
        <w:rPr>
          <w:rFonts w:ascii="Times New Roman"/>
          <w:b w:val="false"/>
          <w:i w:val="false"/>
          <w:color w:val="000000"/>
          <w:sz w:val="28"/>
        </w:rPr>
        <w:t>№ 4631</w:t>
      </w:r>
      <w:r>
        <w:rPr>
          <w:rFonts w:ascii="Times New Roman"/>
          <w:b w:val="false"/>
          <w:i w:val="false"/>
          <w:color w:val="000000"/>
          <w:sz w:val="28"/>
        </w:rPr>
        <w:t xml:space="preserve"> тіркелген, 2018 жылдың 26 сәуірінде Қазақстан Республикасы нормативтік құқықтық актілерінің эталондық бақылау банкінде жарияланған) қаулысының күші жойылды деп танылсын.</w:t>
      </w:r>
    </w:p>
    <w:bookmarkEnd w:id="360"/>
    <w:bookmarkStart w:name="z574" w:id="361"/>
    <w:p>
      <w:pPr>
        <w:spacing w:after="0"/>
        <w:ind w:left="0"/>
        <w:jc w:val="both"/>
      </w:pPr>
      <w:r>
        <w:rPr>
          <w:rFonts w:ascii="Times New Roman"/>
          <w:b w:val="false"/>
          <w:i w:val="false"/>
          <w:color w:val="000000"/>
          <w:sz w:val="28"/>
        </w:rPr>
        <w:t xml:space="preserve">
      5. Алматы облысы әкімдігінің "Отбасы және балалар саласында көрсетілетін мемлекеттік қызметтер регламенттерін бекіту туралы" 2018 жылғы 4 мамырдағы № 213 (Нормативтік құқықтық актілерді мемлекеттік тіркеу тізілімінде </w:t>
      </w:r>
      <w:r>
        <w:rPr>
          <w:rFonts w:ascii="Times New Roman"/>
          <w:b w:val="false"/>
          <w:i w:val="false"/>
          <w:color w:val="000000"/>
          <w:sz w:val="28"/>
        </w:rPr>
        <w:t>№ 4727</w:t>
      </w:r>
      <w:r>
        <w:rPr>
          <w:rFonts w:ascii="Times New Roman"/>
          <w:b w:val="false"/>
          <w:i w:val="false"/>
          <w:color w:val="000000"/>
          <w:sz w:val="28"/>
        </w:rPr>
        <w:t xml:space="preserve"> тіркелген, 2018 жылдың 4 маусымында Қазақстан Республикасы нормативтік құқықтық актілерінің эталондық бақылау банкінде жарияланған) қаулысының күші жойылды деп танылсын.</w:t>
      </w:r>
    </w:p>
    <w:bookmarkEnd w:id="36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