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e7a9" w14:textId="088e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2018 жылғы 24 желтоқсандағы № 291 "2019-2021 жылдарға арналған Шалқар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2019 жылғы 23 желтоқсандағы № 401 шешімі. Ақтөбе облысының Әділет департаментінде 2019 жылғы 25 желтоқсанда № 6604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2018 жылғы 24 желтоқсандағы № 291 "2019-2021 жылдарға арналған Шалқар аудандық бюджетін бекіту туралы" (Нормативтік құқықтық актілерді мемлекеттік тіркеу тізілімінде № 3-13-223 тіркелген, 2019 жылы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"10009916,8" сандары "10007034,8"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"7159011,0" сандары "7156129,0"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шығындар – "10572199,7" сандары "10569317,7"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сегізінші абзацында;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"39197,0" сандары "38617,0"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"41500,0" сандары "41498,0"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"10780,0" сандары "9700,0"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сегізінші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"11972,0" сандары "10752,0" сандарымен ауыстырылсын.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шешімді оны ресми жариялағаннан кейін Шалқар аудандық мәслихатының интернет-ресурсында орналастыруды қамтамасыз етсін.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23 желтоқсандағы № 401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842"/>
        <w:gridCol w:w="1144"/>
        <w:gridCol w:w="1145"/>
        <w:gridCol w:w="5225"/>
        <w:gridCol w:w="3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10007034,8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2830437,1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2272532,6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2248691,6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сыйақылар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мекемелердің тауарларды (жұмыстарды, қызметтерді) өткізуінен түсетін түсімдер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7156129,0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7156129,0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10569317,7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645534,6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130751,4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155872,9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264748,2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234444,2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14550,4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6876856,1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5728668,3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5680957,3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5298705,3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қражатын төлеуңге арналған төлемдер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Методикалық жұмыс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ұйымдары үшін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бюджеттерден берілетін ағымдағы нысаналы трансферттер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469937,8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599659,0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439594,2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қмтмасыз етуге және өмір сапасын жақсарту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656419,6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шаруашылығы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134211,2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шаруашылық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455575,1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сумен жабдықтау және су бұру жүйелерін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санитаиясын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363075,6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19148,3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54739,5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125954,9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99783,9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14309,9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огапнның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Алып қойылатын және жойылатын ауру жануарлардың, жануарлардан алынатын өнімдер мен шикізаттың құнын иелеріне өтеу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21771,2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Мамандардың әлеуметтік көмек көрсетуі жөніндегі шараларды іске асыру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елді-мекендердің көшелерін күрделі және орташа жөндеу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146146,3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138148,6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486627,3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(профицитті пайдалану)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563900,9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пайдланылмаған бюджеттік кредиттерді қайтару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қражаты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562313,1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2019 жылғы 23 желтоқсандағы № 401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24 желтоқсандағы № 291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округтердің әкімі аппараттары бойынша 2019 жылға арналған бюджеттік бағдарламаларының қаржыландыру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2953"/>
        <w:gridCol w:w="2951"/>
        <w:gridCol w:w="2952"/>
        <w:gridCol w:w="295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123 001 000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123 009 000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123 011 000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18724,1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18590,4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Жанақоныс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16709,0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19046,8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16548,3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892,4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17697,0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19401,0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151136,6</w:t>
            </w:r>
          </w:p>
        </w:tc>
        <w:tc>
          <w:tcPr>
            <w:tcW w:w="2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4736,3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1132,9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