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1d0e0" w14:textId="7d1d0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ауданы бойынша салық салу объектісінің орналасуын ескеретін аймаққа бөлу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ауданы әкімдігінің 2019 жылғы 19 қарашадағы № 276 қаулысы. Ақтөбе облысының Әділет департаментінде 2019 жылғы 20 қарашада № 6472 болып тіркелді. Күші жойылды - Ақтөбе облысы Шалқар ауданы әкімдігінің 2020 жылғы 26 қарашадағы № 299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Шалқар ауданы әкімдігінің 26.11.2020 </w:t>
      </w:r>
      <w:r>
        <w:rPr>
          <w:rFonts w:ascii="Times New Roman"/>
          <w:b w:val="false"/>
          <w:i w:val="false"/>
          <w:color w:val="ff0000"/>
          <w:sz w:val="28"/>
        </w:rPr>
        <w:t>№ 299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(01.01.2021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2017 жылғы 25 желтоқсандағы "Салық және бюджетке төленетін басқа да міндетті төлемдер туралы" (Салық кодексі) Кодексінің 529 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ауданы бойынша салық салу объектісінің орналасуын ескеретін аймаққа бөлу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"Шалқар ауданының экономика және бюджеттік жоспарлау бөлімі" мемлекеттік мекемесі заңнамада көрсетілген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оны ресми жариялағаннан кейін Шалқар ауданы әкімдігінің интернет-ресурсында орналастыруды қамтамасыз етсін.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жетекшілік ететін Шалқар ауданы әкімінің орынбасары Ж.Жидехановқа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2020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ауданы әкімі орынбасары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Жидеханов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"Шалқар ауданы бойынша мемлекеттік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кірістер басқармасы" республикалық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мекемесінің басшысы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"" қараша 2019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Қоблашова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ауданы әкімдігінің 2019 жылғы 19 қарашадағы № 276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ауданы бойынша салық салу объектісінің орналасуын ескеретін аймаққа бөлу коэффициенттері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7"/>
        <w:gridCol w:w="4288"/>
        <w:gridCol w:w="4855"/>
      </w:tblGrid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объектісінің орналасқан жері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коэффициенті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ауданы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қаласы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Айшуақ ауылдық округі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Бегімбет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ата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Ақтоғай ауылдық округі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Қотыртас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Қорғанжар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Ақтан батыр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ауылдық округі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Қаңбақты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Қоянқұлақ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ауылдық округі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Бершүгір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Алабас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Сарсай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Қарабұлақ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Көтібарұлы ауылдық округі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Байқадам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Алақозы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Жаңақоныс ауылдық округі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Аққайтым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Қопасор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Кішіқұм ауылдық округі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Шілікті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Шоқысу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Қарашоқат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Ақеспе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Сардүлек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ауылдық округі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Қауылжыр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Қайдауыл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Ұлпан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66 разъезі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67 разъезі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ауылдық округі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Мөңке би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ауылдық округі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Жылан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Көпмола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Қаратал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Кеңдала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Қопатай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Төсбұлақ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Үшқурай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Шалқар ауылдық округі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Жылтыр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Талдықұм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Шетырғыз ауылдық округі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3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Тұмалыкөл ауылы</w:t>
            </w:r>
          </w:p>
        </w:tc>
        <w:tc>
          <w:tcPr>
            <w:tcW w:w="4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