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9167b" w14:textId="0f916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2019 жылғы 4 қаңтардағы № 304 "2019-2021 жылдарға арналған Шалқар қалалық бюджетін бекіту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2019 жылғы 29 наурыздағы № 328 шешімі. Ақтөбе облысының Әділет департаментінде 2019 жылғы 3 сәуірде № 6040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2019 жылғы 4 қаңтардағы № 304 "2019-2021 жылдарға арналған Шалқар қалалық бюджетін бекіту туралы" (нормативтік құқықтық актілерді мемлекеттік тіркеу тізілімінде № 3-13-225 санымен тіркелген, 2019 жылғы 22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 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"463188,0" сандары – "677447,0"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"387475,0" сандары "601734,0"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"463188,0" сандары "677447,0" сандарымен ауыстырылсын;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5-1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2019 жылға арналған қалалық бюджетке республикалық бюджеттен ең төменгі жалақы мөлшерінің өзгеруіне байланысты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– 46259,0 мың теңге ағымдағы нысаналы трансферт түскені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трансфертті бөлу Шалқар қаласы әкімінің шешімімен айқындалады.";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7-1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2019 жылға арналған қалалық бюджетке аудандық бюджеттен автомобиль жолдарын орташа жөндеуге 168000,0 мың теңге ағымдағы нысаналы трансферт түскені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трансфертті бөлу Шалқар қаласы әкімінің шешімімен айқындалады.".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"Шалқар аудандық мәслихатының аппараты" мемлекеттік мекемесі заңнамада белгіленген тәртіппен: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Қазақстан Республикасы нормативтік құқықтық актілерінің Эталондық бақылау банкінде және мерзімді баспа басылымдарында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Шалқар аудандық мәслихатының интернет-ресурсында орналастыруды қамтамасыз етсін.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2019 жылдың 1 қаңтарынан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Былқайыр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2019 жылғы 29 наурыздағы № 328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мәслихатының 2019 жылғы 4 қаңтардағы № 304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Шалқар қалалық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1135"/>
        <w:gridCol w:w="1542"/>
        <w:gridCol w:w="1542"/>
        <w:gridCol w:w="3579"/>
        <w:gridCol w:w="3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677447,0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601734,0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601734,0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601734,0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677447,0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50262,7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50262,7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50262,7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49730,2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353864,0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353864,0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353864,0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353864,0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50833,3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50833,3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50833,3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32561,3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туысы жоқ адамдарды жерлеу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16066,0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175394,0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175394,0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175394,0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7394,0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(профицит)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(профицитті пайдалану)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