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8265" w14:textId="2728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263 "2019-2021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2019 жылғы 30 қыркүйектегі № 358 шешімі. Ақтөбе облысының Әділет департаментінде 2019 жылғы 7 қазанда № 6405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2018 жылғы 24 желтоқсандағы № 263 "2019-2021 жылдарға арналған Хромтау ауданының бюджетін бекіту туралы" (Нормативтік құқықтық актілерді мемлекеттік тіркеу тізілімінде № 3-12-195 тіркелген, 2019 жылғы 09 қаңтарда Қазақстан Республикасы нормативтік құқықтық актілерінің электрондық түрде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"9 190 927,0" сандары "9 212 704,0"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"4  441 376,0" сандары "4 463 153,0"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"9 662 398,0" сандары "9 684 175,0" сандарымен ауыстырылсын.</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Хромтау аудандық мәслихатының интернет-ресурсында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 шешіміне 1 қосымша</w:t>
            </w:r>
          </w:p>
        </w:tc>
      </w:tr>
    </w:tbl>
    <w:p>
      <w:pPr>
        <w:spacing w:after="0"/>
        <w:ind w:left="0"/>
        <w:jc w:val="left"/>
      </w:pPr>
      <w:r>
        <w:rPr>
          <w:rFonts w:ascii="Times New Roman"/>
          <w:b/>
          <w:i w:val="false"/>
          <w:color w:val="000000"/>
        </w:rPr>
        <w:t xml:space="preserve"> 2019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225"/>
        <w:gridCol w:w="1225"/>
        <w:gridCol w:w="5320"/>
        <w:gridCol w:w="2936"/>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9 212 704,0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4 586 787,0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1 544 817,0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1 544 817,0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1 740 844,0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1 671 880,0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4 463 153,0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4 463 153,0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4 463 153,0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9 684 175,0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186 424,6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3 707 321,7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422 913,7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422 913,7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3 060 872,0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3 060 872,0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2 941 293,0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2 072 679,0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1 460 915,0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1 169 863,0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1 579 497,0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1 579 497,0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1 560 676,0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918 594,0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471 471,0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