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e92ae7" w14:textId="fe92ae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Шектеу іс-шараларын белгілеу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Ойыл ауданы Көптоғай ауылдық округі әкімінің 2019 жылғы 3 желтоқсандағы № 23 шешімі. Ақтөбе облысының Әділет департаментінде 2019 жылғы 4 желтоқсанда № 6504 болып тіркелді. Күші жойылды - Ақтөбе облысы Ойыл ауданы Көптоғай ауылдық округі әкімінің 2020 жылғы 4 қыркүйектегі № 10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Ақтөбе облысы Ойыл ауданы Көптоғай ауылдық округі әкімінің 04.09.2020 </w:t>
      </w:r>
      <w:r>
        <w:rPr>
          <w:rFonts w:ascii="Times New Roman"/>
          <w:b w:val="false"/>
          <w:i w:val="false"/>
          <w:color w:val="ff0000"/>
          <w:sz w:val="28"/>
        </w:rPr>
        <w:t>№ 10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(алғашқы ресми жарияланған күнінен бастап қолданысқа енгізіледі).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2001 жылғы 23 қаңтардағы "Қазақстан Республикасындағы жергілікті мемлекеттік басқару және өзін өзі басқару турлы" Заңының </w:t>
      </w:r>
      <w:r>
        <w:rPr>
          <w:rFonts w:ascii="Times New Roman"/>
          <w:b w:val="false"/>
          <w:i w:val="false"/>
          <w:color w:val="000000"/>
          <w:sz w:val="28"/>
        </w:rPr>
        <w:t>35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2002 жылғы 10 шілдедегі "Ветеринария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10-1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және Қазақстан Республикасы ауыл шаруашылығы министірлігі Ветеринариялық бақылау және қадағалау комитетінің Ойыл аудандық аумақтық инспекциясының бас мемлекеттік ветеринариялық-санитариялық инспекторының 2019 жылғы 7 қарашадағы № 2-13/81 ұсынысы негізінде, Көптоғай ауылдық округінің әкімі ШЕШІМ ҚАБЫЛДАДЫ: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Мүйізді ірі қара малдарының арасында бруцеллез ауруының анықталуына байланысты, Көптоғай ауылдық округінде орналасқан "Даурен–С" шаруа қожалығының аумағында шектеу іс –шаралары белгіленсін.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"Көптоғай ауылдық округі әкімінің аппараты" мемлекеттік мекемесі заңнамада белгіленген тәртіппен: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шешімді Ақтөбе облысының Әділет департаментінде мемлекеттік тіркеуді;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шешімді оны ресми жариялағаннан кейін Ойыл ауданы әкімдігінің интернет-ресурсында орналастыруды қамтамасыз етсін.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шешімнің орындалуын бақылауды өзіме қалдырамын.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шешім оның алғашқы ресми жарияланған күнінен бастап қолданысқа енгізіледі.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Ауылдық округ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Асылбаев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