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3f55" w14:textId="4703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әкімдігінің 2018 жылғы 15 наурыздағы № 43 "Ойыл ауданы бойынша мектепке дейінгі тәрбие мен оқытуға мемлекеттік білім беру тапсырысын,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әкімдігінің 2019 жылғы 19 маусымдағы № 110 қаулысы. Ақтөбе облысының Әділет департаментінде 2019 жылғы 21 маусымда № 6259 болып тіркелді. Күші жойылды - Ақтөбе облысы Ойыл ауданы әкімдігінің 2020 жылғы 2 наурыздағы № 36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Ойыл ауданы әкімдігінің 02.03.2020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және 62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ауданы әкімдігінің 2018 жылғы 15 наурыздағы № 43 "Ойыл ауданы бойынша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3-11-121 болып тіркелген, 2018 жылғы 23 сәуірде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"Ойыл аудандық білім, дене шынықтыру және спорт бөлімі"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құқықтық актілерінің электрондық түрдегі Эталондық бақылау банкінде және мерзімді баспа басылымдарында ресми жариялауға жіберуді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 Қазыбаевқа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Сагиров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ауданы әкімдігінің 2019 жылғы 19 маусымдағы № 110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ауданы әкімдігінің 2018 жылғы 15 наурыздағы № 43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Ойыл ауданы бойынша мектепке дейінгі тәрбие мен оқытуға мемлекеттік білім беру тапсырысы,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5623"/>
        <w:gridCol w:w="1372"/>
        <w:gridCol w:w="1254"/>
        <w:gridCol w:w="1254"/>
        <w:gridCol w:w="1073"/>
        <w:gridCol w:w="1073"/>
      </w:tblGrid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 /аудан, қала/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Ойыл ауданы Ойыл ауылдық округі әкімінің аппараты" мемлекеттік мекемесінің "Асанәлі" бөбекжай-бақшасы" мемлекеттік коммуналдық қазыналық кәсіпорыны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Ойыл ауданы Ойыл ауылдық округі әкімінің аппараты" мемлекеттік мекемесінің "Балдырған" бөбекжай-бақшасы" мемлекеттік коммуналдық қазыналық кәсіпорыны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Ойыл ауданы Ойыл ауылдық округі әкімінің аппараты" мемлекеттік мекемесінің "Жолшы" бөбекжай-бақшасы" мемлекеттік коммуналдық қазыналық кәсіпорыны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Ойыл ауданы Көптоғай ауылдық округі әкімінің аппараты" мемлекеттік мекемесінің "Айгөлек" бөбекжай-бақшасы" мемлекеттік коммуналдық қазыналық кәсіпорыны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"Ойыл аудандық білім бөлімі" мемлекеттік мекемесінің "Әсем" бөбекжай-бақшасы" мемлекеттік коммуналдық қазыналық кәсіпорыны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Ойыл ауданы Ш.Берсиев атындағы ауылдық округі әкімінің аппараты" мемлекеттік мекемесінің "Балбөбек" бөбекжай-бақшасы" мемлекеттік коммуналдық қазыналық кәсіпорыны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Ойыл ауданы Саралжын ауылдық округі әкімінің аппараты" мемлекеттік мекемесінің "Балдәурен" бөбекжай-бақшасы" мемлекеттік коммуналдық қазыналық кәсіпорыны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Ойыл ауданы Ойыл ауылдық округі әкімінің аппараты" мемлекеттік мекемесінің "Асанәлі" бөбекжай-бақшасы" мемлекеттік коммуналдық қазыналық кәсіпорыны жанындағы санаториялық үлгідегі топ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8"/>
        <w:gridCol w:w="1970"/>
        <w:gridCol w:w="1970"/>
        <w:gridCol w:w="1686"/>
        <w:gridCol w:w="16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бір айдағы орташа құны /теңге/</w:t>
            </w:r>
          </w:p>
        </w:tc>
      </w:tr>
      <w:tr>
        <w:trPr>
          <w:trHeight w:val="30" w:hRule="atLeast"/>
        </w:trPr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29 980,75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29 980,75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29 980,75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29 980,75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29 980,75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29 980,75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29 980,75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35056,62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 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1"/>
        <w:gridCol w:w="2559"/>
        <w:gridCol w:w="2559"/>
        <w:gridCol w:w="2190"/>
        <w:gridCol w:w="21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 – аналарының бір күнге төлемақы мөлшері /теңге/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