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d79a" w14:textId="03fd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2015 жылғы 24 желтоқсандағы № 277 "Ойыл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2019 жылғы 6 маусымдағы № 308 шешімі. Ақтөбе облысының Әділет департаментінде 2019 жылғы 14 маусымда № 6255 болып тіркелді. Күші жойылды - Ақтөбе облысы Ойыл аудандық мәслихатының 2023 жылғы 31 тамыздағы № 76 шешімімен</w:t>
      </w:r>
    </w:p>
    <w:p>
      <w:pPr>
        <w:spacing w:after="0"/>
        <w:ind w:left="0"/>
        <w:jc w:val="both"/>
      </w:pPr>
      <w:r>
        <w:rPr>
          <w:rFonts w:ascii="Times New Roman"/>
          <w:b w:val="false"/>
          <w:i w:val="false"/>
          <w:color w:val="ff0000"/>
          <w:sz w:val="28"/>
        </w:rPr>
        <w:t xml:space="preserve">
      Ескерту. Күші жойылды - Ақтөбе облысы Ойыл аудандық мәслихатының 31.08.2023 </w:t>
      </w:r>
      <w:r>
        <w:rPr>
          <w:rFonts w:ascii="Times New Roman"/>
          <w:b w:val="false"/>
          <w:i w:val="false"/>
          <w:color w:val="ff0000"/>
          <w:sz w:val="28"/>
        </w:rPr>
        <w:t>№ 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Ойыл аудандық мәcлихаты ШЕШІМ ҚАБЫЛДАДЫ:</w:t>
      </w:r>
    </w:p>
    <w:bookmarkEnd w:id="0"/>
    <w:bookmarkStart w:name="z1" w:id="1"/>
    <w:p>
      <w:pPr>
        <w:spacing w:after="0"/>
        <w:ind w:left="0"/>
        <w:jc w:val="both"/>
      </w:pPr>
      <w:r>
        <w:rPr>
          <w:rFonts w:ascii="Times New Roman"/>
          <w:b w:val="false"/>
          <w:i w:val="false"/>
          <w:color w:val="000000"/>
          <w:sz w:val="28"/>
        </w:rPr>
        <w:t xml:space="preserve">
      1. Ойыл аудандық мәслихатының 2015 жылғы 24 желтоқсандағы № 277 "Ойыл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4724 болып тіркелген, 2016 жылы 26 ақпанда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Ойыл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 w:id="2"/>
    <w:p>
      <w:pPr>
        <w:spacing w:after="0"/>
        <w:ind w:left="0"/>
        <w:jc w:val="both"/>
      </w:pPr>
      <w:r>
        <w:rPr>
          <w:rFonts w:ascii="Times New Roman"/>
          <w:b w:val="false"/>
          <w:i w:val="false"/>
          <w:color w:val="000000"/>
          <w:sz w:val="28"/>
        </w:rPr>
        <w:t>
      2. "Ойыл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Ойыл аудандық мәслихатының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Хамзин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 Мамбетова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Ақтөбе облысының жұмыспен қамтуды</w:t>
      </w:r>
    </w:p>
    <w:p>
      <w:pPr>
        <w:spacing w:after="0"/>
        <w:ind w:left="0"/>
        <w:jc w:val="both"/>
      </w:pPr>
      <w:r>
        <w:rPr>
          <w:rFonts w:ascii="Times New Roman"/>
          <w:b w:val="false"/>
          <w:i w:val="false"/>
          <w:color w:val="000000"/>
          <w:sz w:val="28"/>
        </w:rPr>
        <w:t>
      үйлестіру және әлеуметтік бағдарламалар</w:t>
      </w:r>
    </w:p>
    <w:p>
      <w:pPr>
        <w:spacing w:after="0"/>
        <w:ind w:left="0"/>
        <w:jc w:val="both"/>
      </w:pPr>
      <w:r>
        <w:rPr>
          <w:rFonts w:ascii="Times New Roman"/>
          <w:b w:val="false"/>
          <w:i w:val="false"/>
          <w:color w:val="000000"/>
          <w:sz w:val="28"/>
        </w:rPr>
        <w:t>
      басқармасының басшысы: Қ. Отаров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 шешімімен бекітілген</w:t>
            </w:r>
          </w:p>
        </w:tc>
      </w:tr>
    </w:tbl>
    <w:p>
      <w:pPr>
        <w:spacing w:after="0"/>
        <w:ind w:left="0"/>
        <w:jc w:val="left"/>
      </w:pPr>
      <w:r>
        <w:rPr>
          <w:rFonts w:ascii="Times New Roman"/>
          <w:b/>
          <w:i w:val="false"/>
          <w:color w:val="000000"/>
        </w:rPr>
        <w:t xml:space="preserve"> Ойыл ауданында әлеуметтік көмек көрсету, мөлшерлерін белгілеу және мұқтаж азаматтардың жекелеген санаттарының тізбесін айқындау қағидалары</w:t>
      </w:r>
    </w:p>
    <w:p>
      <w:pPr>
        <w:spacing w:after="0"/>
        <w:ind w:left="0"/>
        <w:jc w:val="both"/>
      </w:pPr>
      <w:r>
        <w:rPr>
          <w:rFonts w:ascii="Times New Roman"/>
          <w:b w:val="false"/>
          <w:i w:val="false"/>
          <w:color w:val="000000"/>
          <w:sz w:val="28"/>
        </w:rPr>
        <w:t xml:space="preserve">
      1. Осы Ойыл ауданында әлеуметтік көмек көрсету, мөлшерлерін белгілеу және мұқтаж азаматтардың жекелеген санаттарының тізбесін айқындау қағидалары (бұдан әрi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Ақтөбе облысы бойынша филиалының әлеуметтік қамтамасыз ету бойынша Ойыл аудандық бөлімі (бұдан әрі -уәкілетті ұйым);</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Ойыл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"Ойыл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ОсықағидаларОйылауданында тұрақты тұратын адамдарға қолданылады.</w:t>
      </w:r>
    </w:p>
    <w:p>
      <w:pPr>
        <w:spacing w:after="0"/>
        <w:ind w:left="0"/>
        <w:jc w:val="both"/>
      </w:pPr>
      <w:r>
        <w:rPr>
          <w:rFonts w:ascii="Times New Roman"/>
          <w:b w:val="false"/>
          <w:i w:val="false"/>
          <w:color w:val="000000"/>
          <w:sz w:val="28"/>
        </w:rPr>
        <w:t>
      4. Әлеуметтік көмекке мұқтаж азаматтардың жекелеген санаттарына "Ойыл аудандық жұмыспен қамту және әлеуметтік бағдарламалар бөлімі" мемлекеттік мекемесімен және осы Қағидалармен белгіленген тәртіпте көрсетіледі.</w:t>
      </w:r>
    </w:p>
    <w:p>
      <w:pPr>
        <w:spacing w:after="0"/>
        <w:ind w:left="0"/>
        <w:jc w:val="both"/>
      </w:pPr>
      <w:r>
        <w:rPr>
          <w:rFonts w:ascii="Times New Roman"/>
          <w:b w:val="false"/>
          <w:i w:val="false"/>
          <w:color w:val="000000"/>
          <w:sz w:val="28"/>
        </w:rPr>
        <w:t>
      5.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Жеңіс күні - 9 мамыр;</w:t>
      </w:r>
    </w:p>
    <w:p>
      <w:pPr>
        <w:spacing w:after="0"/>
        <w:ind w:left="0"/>
        <w:jc w:val="both"/>
      </w:pPr>
      <w:r>
        <w:rPr>
          <w:rFonts w:ascii="Times New Roman"/>
          <w:b w:val="false"/>
          <w:i w:val="false"/>
          <w:color w:val="000000"/>
          <w:sz w:val="28"/>
        </w:rPr>
        <w:t>
      Мүгедектер күні - қазан айының екінші жексенбісі.</w:t>
      </w:r>
    </w:p>
    <w:p>
      <w:pPr>
        <w:spacing w:after="0"/>
        <w:ind w:left="0"/>
        <w:jc w:val="both"/>
      </w:pPr>
      <w:r>
        <w:rPr>
          <w:rFonts w:ascii="Times New Roman"/>
          <w:b w:val="false"/>
          <w:i w:val="false"/>
          <w:color w:val="000000"/>
          <w:sz w:val="28"/>
        </w:rPr>
        <w:t>
      Учаскелік және арнайы комиссиялар өз қызметін облыстардың ЖАО бекітетін ережелердің негізінде жүзеге асырады.</w:t>
      </w:r>
    </w:p>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p>
      <w:pPr>
        <w:spacing w:after="0"/>
        <w:ind w:left="0"/>
        <w:jc w:val="both"/>
      </w:pPr>
      <w:r>
        <w:rPr>
          <w:rFonts w:ascii="Times New Roman"/>
          <w:b w:val="false"/>
          <w:i w:val="false"/>
          <w:color w:val="000000"/>
          <w:sz w:val="28"/>
        </w:rPr>
        <w:t>
      8. Ай сайынғы әлеуметтік көмек табыстарын есепке алмай көрсетіледі:</w:t>
      </w:r>
    </w:p>
    <w:p>
      <w:pPr>
        <w:spacing w:after="0"/>
        <w:ind w:left="0"/>
        <w:jc w:val="both"/>
      </w:pPr>
      <w:r>
        <w:rPr>
          <w:rFonts w:ascii="Times New Roman"/>
          <w:b w:val="false"/>
          <w:i w:val="false"/>
          <w:color w:val="000000"/>
          <w:sz w:val="28"/>
        </w:rPr>
        <w:t>
      1) Ұлы Отан соғысының қатысушылары мен мүгедектеріне коммуналдық қызметтерге 8 000 (сегіз мың) теңге мөлшерінде уәкілетті ұйымның ұсынған тізімдері негізінде;</w:t>
      </w:r>
    </w:p>
    <w:p>
      <w:pPr>
        <w:spacing w:after="0"/>
        <w:ind w:left="0"/>
        <w:jc w:val="both"/>
      </w:pPr>
      <w:r>
        <w:rPr>
          <w:rFonts w:ascii="Times New Roman"/>
          <w:b w:val="false"/>
          <w:i w:val="false"/>
          <w:color w:val="000000"/>
          <w:sz w:val="28"/>
        </w:rPr>
        <w:t>
      2) мүгедек балаларды үйде оқытуға жұмсалған шығындарды өтеуге мүгедек балалардың ата-аналарына немесе заңды өкілдеріне, білім беру кезеңіне бір мүгедек балаға, 2 (екі) айлық есептiк көрсеткiш мөлшерiнде "Ойыл аудандық білім бөлімі" мемлекеттік мекемесінің ұсынған тізімдері негізінде;</w:t>
      </w:r>
    </w:p>
    <w:p>
      <w:pPr>
        <w:spacing w:after="0"/>
        <w:ind w:left="0"/>
        <w:jc w:val="both"/>
      </w:pPr>
      <w:r>
        <w:rPr>
          <w:rFonts w:ascii="Times New Roman"/>
          <w:b w:val="false"/>
          <w:i w:val="false"/>
          <w:color w:val="000000"/>
          <w:sz w:val="28"/>
        </w:rPr>
        <w:t>
      3)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"Ойыл орталық аудандық ауруханасы" мемлекеттік коммуналдық кәсіпорны ұсынған тізімдері негізінде, жылына алты айға дейінгі амбулаториялық ем алу мерзіміне 10 (он) айлық есептiк көрсеткіш мөлшерінде;</w:t>
      </w:r>
    </w:p>
    <w:p>
      <w:pPr>
        <w:spacing w:after="0"/>
        <w:ind w:left="0"/>
        <w:jc w:val="both"/>
      </w:pPr>
      <w:r>
        <w:rPr>
          <w:rFonts w:ascii="Times New Roman"/>
          <w:b w:val="false"/>
          <w:i w:val="false"/>
          <w:color w:val="000000"/>
          <w:sz w:val="28"/>
        </w:rPr>
        <w:t>
      4) Ұлы Отан соғысына қатысушылары мен мүгедектеріне, I, II, III топтағы мүгедектерге, он алты жасқа дейінгі мүгедек балаларға және оларды ертіп жүруші тұлғаларға, "Ақтөбе облысының денсаулық сақтау басқармасы" мемлекеттік мекемесінің (бұдан әрі - облыстық денсаулық сақтау басқармасы) жолдамасы бойынша емделуге төленетін жол шығындарын өтеу үшін.</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p>
      <w:pPr>
        <w:spacing w:after="0"/>
        <w:ind w:left="0"/>
        <w:jc w:val="both"/>
      </w:pPr>
      <w:r>
        <w:rPr>
          <w:rFonts w:ascii="Times New Roman"/>
          <w:b w:val="false"/>
          <w:i w:val="false"/>
          <w:color w:val="000000"/>
          <w:sz w:val="28"/>
        </w:rPr>
        <w:t>
      9. Өмірлік қиын жағдай туындаған кезде, не оның мүлкіне зиян келтіру нәтижесінде келтірілген шығындарға байланысты біржолғы әлеуметтік көмектің төмендегі мөлшерлері белгіленеді:</w:t>
      </w:r>
    </w:p>
    <w:p>
      <w:pPr>
        <w:spacing w:after="0"/>
        <w:ind w:left="0"/>
        <w:jc w:val="both"/>
      </w:pPr>
      <w:r>
        <w:rPr>
          <w:rFonts w:ascii="Times New Roman"/>
          <w:b w:val="false"/>
          <w:i w:val="false"/>
          <w:color w:val="000000"/>
          <w:sz w:val="28"/>
        </w:rPr>
        <w:t>
      1) Ұлы Отан соғысына қатысушылары мен мүгедектеріне 150 000 (жүз елу мың) теңгеге дейінгі шекте;</w:t>
      </w:r>
    </w:p>
    <w:p>
      <w:pPr>
        <w:spacing w:after="0"/>
        <w:ind w:left="0"/>
        <w:jc w:val="both"/>
      </w:pPr>
      <w:r>
        <w:rPr>
          <w:rFonts w:ascii="Times New Roman"/>
          <w:b w:val="false"/>
          <w:i w:val="false"/>
          <w:color w:val="000000"/>
          <w:sz w:val="28"/>
        </w:rPr>
        <w:t>
      2) жеңілдіктер мен кепілдіктер бойыншаҰлы Отан соғысы қатысушыларына және мүгедектеріне теңестірілген адамдарға 100 000 (жүз мың) теңгеге дейінгі шекте;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80 000 (сексен мың) теңгеге дейінгі шекте;</w:t>
      </w:r>
    </w:p>
    <w:p>
      <w:pPr>
        <w:spacing w:after="0"/>
        <w:ind w:left="0"/>
        <w:jc w:val="both"/>
      </w:pPr>
      <w:r>
        <w:rPr>
          <w:rFonts w:ascii="Times New Roman"/>
          <w:b w:val="false"/>
          <w:i w:val="false"/>
          <w:color w:val="000000"/>
          <w:sz w:val="28"/>
        </w:rPr>
        <w:t>
      4) зейнеткерлік жасқа жеткен адамдарға 60000 (алпыс мың) теңгеге дейінгі шекте;</w:t>
      </w:r>
    </w:p>
    <w:p>
      <w:pPr>
        <w:spacing w:after="0"/>
        <w:ind w:left="0"/>
        <w:jc w:val="both"/>
      </w:pPr>
      <w:r>
        <w:rPr>
          <w:rFonts w:ascii="Times New Roman"/>
          <w:b w:val="false"/>
          <w:i w:val="false"/>
          <w:color w:val="000000"/>
          <w:sz w:val="28"/>
        </w:rPr>
        <w:t>
      5) мүгедектерге, оның ішінде он сегіз жасқа дейінгі мүгедек баланы тәрбиелеп отырған адамдарға 60000 (алпыс мың) теңгеге дейінгі шекте;</w:t>
      </w:r>
    </w:p>
    <w:p>
      <w:pPr>
        <w:spacing w:after="0"/>
        <w:ind w:left="0"/>
        <w:jc w:val="both"/>
      </w:pPr>
      <w:r>
        <w:rPr>
          <w:rFonts w:ascii="Times New Roman"/>
          <w:b w:val="false"/>
          <w:i w:val="false"/>
          <w:color w:val="000000"/>
          <w:sz w:val="28"/>
        </w:rPr>
        <w:t>
      6) саяси қуғын-сүргін құрбандары, саяси қуғын-сүргіннен зардап шеккен адамдарға 50000 (елу мың) теңгеге дейінгі шекте;</w:t>
      </w:r>
    </w:p>
    <w:p>
      <w:pPr>
        <w:spacing w:after="0"/>
        <w:ind w:left="0"/>
        <w:jc w:val="both"/>
      </w:pPr>
      <w:r>
        <w:rPr>
          <w:rFonts w:ascii="Times New Roman"/>
          <w:b w:val="false"/>
          <w:i w:val="false"/>
          <w:color w:val="000000"/>
          <w:sz w:val="28"/>
        </w:rPr>
        <w:t>
      7) көп балалы отбасыларға 140 000(жүз қырық мың) теңгеге дейінгі шекте;</w:t>
      </w:r>
    </w:p>
    <w:p>
      <w:pPr>
        <w:spacing w:after="0"/>
        <w:ind w:left="0"/>
        <w:jc w:val="both"/>
      </w:pPr>
      <w:r>
        <w:rPr>
          <w:rFonts w:ascii="Times New Roman"/>
          <w:b w:val="false"/>
          <w:i w:val="false"/>
          <w:color w:val="000000"/>
          <w:sz w:val="28"/>
        </w:rPr>
        <w:t>
      8) жетім балаларға, ата-анасының қамқорлығынсыз қалған балаларға, балалар үйінің түлектеріне 60000 (алпыс мың) теңгеге дейінгі шекте;</w:t>
      </w:r>
    </w:p>
    <w:p>
      <w:pPr>
        <w:spacing w:after="0"/>
        <w:ind w:left="0"/>
        <w:jc w:val="both"/>
      </w:pPr>
      <w:r>
        <w:rPr>
          <w:rFonts w:ascii="Times New Roman"/>
          <w:b w:val="false"/>
          <w:i w:val="false"/>
          <w:color w:val="000000"/>
          <w:sz w:val="28"/>
        </w:rPr>
        <w:t>
      9) аз қамтылған азаматтарға 140 000(жүз қырық мың) теңгеге дейінгі шекте;</w:t>
      </w:r>
    </w:p>
    <w:p>
      <w:pPr>
        <w:spacing w:after="0"/>
        <w:ind w:left="0"/>
        <w:jc w:val="both"/>
      </w:pPr>
      <w:r>
        <w:rPr>
          <w:rFonts w:ascii="Times New Roman"/>
          <w:b w:val="false"/>
          <w:i w:val="false"/>
          <w:color w:val="000000"/>
          <w:sz w:val="28"/>
        </w:rPr>
        <w:t>
      10)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80 000 (сексен мың) теңгеге дейінгі шекте.</w:t>
      </w:r>
    </w:p>
    <w:p>
      <w:pPr>
        <w:spacing w:after="0"/>
        <w:ind w:left="0"/>
        <w:jc w:val="both"/>
      </w:pPr>
      <w:r>
        <w:rPr>
          <w:rFonts w:ascii="Times New Roman"/>
          <w:b w:val="false"/>
          <w:i w:val="false"/>
          <w:color w:val="000000"/>
          <w:sz w:val="28"/>
        </w:rPr>
        <w:t>
      10.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бір еседен аспаса әлеуметтік көмек көрсетіледі (кірісі есептелмей әлеуметтік көмек көрсетілетін Ұлы Отан соғысына қатысушылары мен мүгедектерін қоспағанда).</w:t>
      </w:r>
    </w:p>
    <w:p>
      <w:pPr>
        <w:spacing w:after="0"/>
        <w:ind w:left="0"/>
        <w:jc w:val="both"/>
      </w:pPr>
      <w:r>
        <w:rPr>
          <w:rFonts w:ascii="Times New Roman"/>
          <w:b w:val="false"/>
          <w:i w:val="false"/>
          <w:color w:val="000000"/>
          <w:sz w:val="28"/>
        </w:rPr>
        <w:t>
      Ұлы Отан соғысының қатысушылары мен мүгедектеріне өмірлік қиын жағдай туындаған кезде, әлеуметтік көмек олардың табысын есепке алмай көрсетіледі.</w:t>
      </w:r>
    </w:p>
    <w:p>
      <w:pPr>
        <w:spacing w:after="0"/>
        <w:ind w:left="0"/>
        <w:jc w:val="both"/>
      </w:pPr>
      <w:r>
        <w:rPr>
          <w:rFonts w:ascii="Times New Roman"/>
          <w:b w:val="false"/>
          <w:i w:val="false"/>
          <w:color w:val="000000"/>
          <w:sz w:val="28"/>
        </w:rPr>
        <w:t>
      Өмірлік қиын жағдай туындаған кезде мұқтаж азаматтардың санаттарының қатарына жатқызу үшін төмендегілер негіздемелер болып табылады:</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бір еселік мөлшерінен аспауы.</w:t>
      </w:r>
    </w:p>
    <w:p>
      <w:pPr>
        <w:spacing w:after="0"/>
        <w:ind w:left="0"/>
        <w:jc w:val="both"/>
      </w:pPr>
      <w:r>
        <w:rPr>
          <w:rFonts w:ascii="Times New Roman"/>
          <w:b w:val="false"/>
          <w:i w:val="false"/>
          <w:color w:val="000000"/>
          <w:sz w:val="28"/>
        </w:rPr>
        <w:t>
      11. Табиғи зілзала немесе өрт салдарынан өмірлік қиын жағдайлар туындаған кезде әлеуметтік көмек алу үшін өтініштерді қарау мерзімі:</w:t>
      </w:r>
    </w:p>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p>
      <w:pPr>
        <w:spacing w:after="0"/>
        <w:ind w:left="0"/>
        <w:jc w:val="both"/>
      </w:pPr>
      <w:r>
        <w:rPr>
          <w:rFonts w:ascii="Times New Roman"/>
          <w:b w:val="false"/>
          <w:i w:val="false"/>
          <w:color w:val="000000"/>
          <w:sz w:val="28"/>
        </w:rPr>
        <w:t>
      12. Атаулы күндер мен мерекелік күндерге табыстарын есепке алмай біржолғы әлеуметтік көмек көрсетіледі:</w:t>
      </w:r>
    </w:p>
    <w:p>
      <w:pPr>
        <w:spacing w:after="0"/>
        <w:ind w:left="0"/>
        <w:jc w:val="both"/>
      </w:pPr>
      <w:r>
        <w:rPr>
          <w:rFonts w:ascii="Times New Roman"/>
          <w:b w:val="false"/>
          <w:i w:val="false"/>
          <w:color w:val="000000"/>
          <w:sz w:val="28"/>
        </w:rPr>
        <w:t>
      Жеңіс күніне орай:</w:t>
      </w:r>
    </w:p>
    <w:p>
      <w:pPr>
        <w:spacing w:after="0"/>
        <w:ind w:left="0"/>
        <w:jc w:val="both"/>
      </w:pPr>
      <w:r>
        <w:rPr>
          <w:rFonts w:ascii="Times New Roman"/>
          <w:b w:val="false"/>
          <w:i w:val="false"/>
          <w:color w:val="000000"/>
          <w:sz w:val="28"/>
        </w:rPr>
        <w:t>
      1) Ұлы Отан соғысының қатысушылары мен мүгедектеріне 100 000 (жүз мың) теңге мөлшерiнде;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50 000 (елу мың) теңге мөлшерiнде;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30 000 (отыз мың) теңге мөлшерiнде;</w:t>
      </w:r>
    </w:p>
    <w:p>
      <w:pPr>
        <w:spacing w:after="0"/>
        <w:ind w:left="0"/>
        <w:jc w:val="both"/>
      </w:pPr>
      <w:r>
        <w:rPr>
          <w:rFonts w:ascii="Times New Roman"/>
          <w:b w:val="false"/>
          <w:i w:val="false"/>
          <w:color w:val="000000"/>
          <w:sz w:val="28"/>
        </w:rPr>
        <w:t>
      4) мемлекеттік арнайы жәрдемақы алатын 1941 жылдың 22 маусымынан 1945 жылдың 9 мамыры аралығында кемінде алты ай әскери қызмет өткерген және тылда жұмыс жасаған азаматтарға 15 000 (он бес мың) теңге мөлшерiнде;</w:t>
      </w:r>
    </w:p>
    <w:p>
      <w:pPr>
        <w:spacing w:after="0"/>
        <w:ind w:left="0"/>
        <w:jc w:val="both"/>
      </w:pPr>
      <w:r>
        <w:rPr>
          <w:rFonts w:ascii="Times New Roman"/>
          <w:b w:val="false"/>
          <w:i w:val="false"/>
          <w:color w:val="000000"/>
          <w:sz w:val="28"/>
        </w:rPr>
        <w:t>
      5) мүгедек деп танылмаған, екінші рет некеге отырмаған, қайтыс болған Ұлы Отан соғысына қатысушылардың әйелдеріне (күйеулеріне) 25000 (жиырма бес мың) теңге мөлшерiнде;</w:t>
      </w:r>
    </w:p>
    <w:p>
      <w:pPr>
        <w:spacing w:after="0"/>
        <w:ind w:left="0"/>
        <w:jc w:val="both"/>
      </w:pPr>
      <w:r>
        <w:rPr>
          <w:rFonts w:ascii="Times New Roman"/>
          <w:b w:val="false"/>
          <w:i w:val="false"/>
          <w:color w:val="000000"/>
          <w:sz w:val="28"/>
        </w:rPr>
        <w:t>
      6) қайтыс болған ауғандық жауынгерлердің екінші рет некеге отырмаған әйелдеріне 25000 (жиырма бес мың) теңге мөлшерiнде;</w:t>
      </w:r>
    </w:p>
    <w:p>
      <w:pPr>
        <w:spacing w:after="0"/>
        <w:ind w:left="0"/>
        <w:jc w:val="both"/>
      </w:pPr>
      <w:r>
        <w:rPr>
          <w:rFonts w:ascii="Times New Roman"/>
          <w:b w:val="false"/>
          <w:i w:val="false"/>
          <w:color w:val="000000"/>
          <w:sz w:val="28"/>
        </w:rPr>
        <w:t>
      7) мүгедектер күніне орай мемлекеттік әлеуметтік жәрдемақы алушы мүгедектерге 30 000 (отыз мың ) теңге мөлшерiнде.</w:t>
      </w:r>
    </w:p>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left"/>
      </w:pPr>
      <w:r>
        <w:rPr>
          <w:rFonts w:ascii="Times New Roman"/>
          <w:b/>
          <w:i w:val="false"/>
          <w:color w:val="000000"/>
        </w:rPr>
        <w:t xml:space="preserve"> 3. Әлеуметтік көмекті көрсету тәртібі</w:t>
      </w:r>
    </w:p>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сәйкес) әлеуметтік көмек алуға құқығы болған жағдайда әлеуметтік көмектің бір түрі көрсетіледі (көлемі бойынша үлкені).</w:t>
      </w:r>
    </w:p>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мынадай құжаттарды қоса жалғай отырып өтініш береді:</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тұрақты тұрғылықты жері бойынша тіркелгендігін растайтын құжат;</w:t>
      </w:r>
    </w:p>
    <w:p>
      <w:pPr>
        <w:spacing w:after="0"/>
        <w:ind w:left="0"/>
        <w:jc w:val="both"/>
      </w:pPr>
      <w:r>
        <w:rPr>
          <w:rFonts w:ascii="Times New Roman"/>
          <w:b w:val="false"/>
          <w:i w:val="false"/>
          <w:color w:val="000000"/>
          <w:sz w:val="28"/>
        </w:rPr>
        <w:t xml:space="preserve">
      3) осықағидалардың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сәйкесадамның (отбасының) құрамы туралы мәліметтер;</w:t>
      </w:r>
    </w:p>
    <w:p>
      <w:pPr>
        <w:spacing w:after="0"/>
        <w:ind w:left="0"/>
        <w:jc w:val="both"/>
      </w:pPr>
      <w:r>
        <w:rPr>
          <w:rFonts w:ascii="Times New Roman"/>
          <w:b w:val="false"/>
          <w:i w:val="false"/>
          <w:color w:val="000000"/>
          <w:sz w:val="28"/>
        </w:rPr>
        <w:t>
      4) адамның (отбасы мүшелерінің) табысы туралы мәліметтер;</w:t>
      </w:r>
    </w:p>
    <w:p>
      <w:pPr>
        <w:spacing w:after="0"/>
        <w:ind w:left="0"/>
        <w:jc w:val="both"/>
      </w:pPr>
      <w:r>
        <w:rPr>
          <w:rFonts w:ascii="Times New Roman"/>
          <w:b w:val="false"/>
          <w:i w:val="false"/>
          <w:color w:val="000000"/>
          <w:sz w:val="28"/>
        </w:rPr>
        <w:t>
      5) өмірлік қиын жағдайдың туындағанын растайтын акті немесе құжат.</w:t>
      </w:r>
    </w:p>
    <w:p>
      <w:pPr>
        <w:spacing w:after="0"/>
        <w:ind w:left="0"/>
        <w:jc w:val="both"/>
      </w:pPr>
      <w:r>
        <w:rPr>
          <w:rFonts w:ascii="Times New Roman"/>
          <w:b w:val="false"/>
          <w:i w:val="false"/>
          <w:color w:val="000000"/>
          <w:sz w:val="28"/>
        </w:rPr>
        <w:t>
      16. Осы қағидалардың 8 тармағының 1), 2), 3) тармақшаларында көрсетілген адамдарға ай сайынғы әлеуметтік көмек алушылардың өтініштері талап етілмей көрсетіледі, 8 тармағының 4) тармақшасында көрсетілген адамдар мынадай құжаттарды ұсынады:</w:t>
      </w:r>
    </w:p>
    <w:p>
      <w:pPr>
        <w:spacing w:after="0"/>
        <w:ind w:left="0"/>
        <w:jc w:val="both"/>
      </w:pPr>
      <w:r>
        <w:rPr>
          <w:rFonts w:ascii="Times New Roman"/>
          <w:b w:val="false"/>
          <w:i w:val="false"/>
          <w:color w:val="000000"/>
          <w:sz w:val="28"/>
        </w:rPr>
        <w:t>
      1) арыз;</w:t>
      </w:r>
    </w:p>
    <w:p>
      <w:pPr>
        <w:spacing w:after="0"/>
        <w:ind w:left="0"/>
        <w:jc w:val="both"/>
      </w:pPr>
      <w:r>
        <w:rPr>
          <w:rFonts w:ascii="Times New Roman"/>
          <w:b w:val="false"/>
          <w:i w:val="false"/>
          <w:color w:val="000000"/>
          <w:sz w:val="28"/>
        </w:rPr>
        <w:t>
      2) жеке куәліктің көшірмесі;</w:t>
      </w:r>
    </w:p>
    <w:p>
      <w:pPr>
        <w:spacing w:after="0"/>
        <w:ind w:left="0"/>
        <w:jc w:val="both"/>
      </w:pPr>
      <w:r>
        <w:rPr>
          <w:rFonts w:ascii="Times New Roman"/>
          <w:b w:val="false"/>
          <w:i w:val="false"/>
          <w:color w:val="000000"/>
          <w:sz w:val="28"/>
        </w:rPr>
        <w:t>
      3) облыстық денсаулық сақтау басқармасы берген белгіленген үлгідегі емделуге жіберген жолдама;</w:t>
      </w:r>
    </w:p>
    <w:p>
      <w:pPr>
        <w:spacing w:after="0"/>
        <w:ind w:left="0"/>
        <w:jc w:val="both"/>
      </w:pPr>
      <w:r>
        <w:rPr>
          <w:rFonts w:ascii="Times New Roman"/>
          <w:b w:val="false"/>
          <w:i w:val="false"/>
          <w:color w:val="000000"/>
          <w:sz w:val="28"/>
        </w:rPr>
        <w:t>
      4) 8 тармақтың 4) тармақшасында көрсетілген азаматтардың санаттарына жататындығын растайтын куәліктің көшірмесі;</w:t>
      </w:r>
    </w:p>
    <w:p>
      <w:pPr>
        <w:spacing w:after="0"/>
        <w:ind w:left="0"/>
        <w:jc w:val="both"/>
      </w:pPr>
      <w:r>
        <w:rPr>
          <w:rFonts w:ascii="Times New Roman"/>
          <w:b w:val="false"/>
          <w:i w:val="false"/>
          <w:color w:val="000000"/>
          <w:sz w:val="28"/>
        </w:rPr>
        <w:t>
      5) жол жүру дерегін растайтын билеттер.</w:t>
      </w:r>
    </w:p>
    <w:p>
      <w:pPr>
        <w:spacing w:after="0"/>
        <w:ind w:left="0"/>
        <w:jc w:val="both"/>
      </w:pPr>
      <w:r>
        <w:rPr>
          <w:rFonts w:ascii="Times New Roman"/>
          <w:b w:val="false"/>
          <w:i w:val="false"/>
          <w:color w:val="000000"/>
          <w:sz w:val="28"/>
        </w:rPr>
        <w:t>
      17. Құжаттарды салыстырып тексеру үшін түпнұсқалары және көшірмелері ұсынылады, кейін құжаттардың түпнұсқалары өтініш берушіге қайтарылады.</w:t>
      </w:r>
    </w:p>
    <w:p>
      <w:pPr>
        <w:spacing w:after="0"/>
        <w:ind w:left="0"/>
        <w:jc w:val="both"/>
      </w:pPr>
      <w:r>
        <w:rPr>
          <w:rFonts w:ascii="Times New Roman"/>
          <w:b w:val="false"/>
          <w:i w:val="false"/>
          <w:color w:val="000000"/>
          <w:sz w:val="28"/>
        </w:rPr>
        <w:t>
      18. Өмiрлiк қиын жағдай туындаған кезде әлеуметтiк көмек көрсетуге өтiнiш келiп түскен кезде уәкiлеттi орган немесе ауылдық округтің әкiмi бір жұмыс күні ішінде өтініш берушінің құжаттарын адамның (отбасының) материалдық жағдайына тексеру жүргiзу үшiн учаскелiк комиссияға жiбередi.</w:t>
      </w:r>
    </w:p>
    <w:p>
      <w:pPr>
        <w:spacing w:after="0"/>
        <w:ind w:left="0"/>
        <w:jc w:val="both"/>
      </w:pPr>
      <w:r>
        <w:rPr>
          <w:rFonts w:ascii="Times New Roman"/>
          <w:b w:val="false"/>
          <w:i w:val="false"/>
          <w:color w:val="000000"/>
          <w:sz w:val="28"/>
        </w:rPr>
        <w:t xml:space="preserve">
      19.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p>
    <w:p>
      <w:pPr>
        <w:spacing w:after="0"/>
        <w:ind w:left="0"/>
        <w:jc w:val="both"/>
      </w:pPr>
      <w:r>
        <w:rPr>
          <w:rFonts w:ascii="Times New Roman"/>
          <w:b w:val="false"/>
          <w:i w:val="false"/>
          <w:color w:val="000000"/>
          <w:sz w:val="28"/>
        </w:rPr>
        <w:t>
      Ауылдық округ әкiмi учаскелiк комиссияның актiсiмен қорытындысын алған күннен бастап екi жұмыс күнi iшiнде оларды қоса берiлген құжаттармен уәкілетті органға жiбередi.</w:t>
      </w:r>
    </w:p>
    <w:p>
      <w:pPr>
        <w:spacing w:after="0"/>
        <w:ind w:left="0"/>
        <w:jc w:val="both"/>
      </w:pPr>
      <w:r>
        <w:rPr>
          <w:rFonts w:ascii="Times New Roman"/>
          <w:b w:val="false"/>
          <w:i w:val="false"/>
          <w:color w:val="000000"/>
          <w:sz w:val="28"/>
        </w:rPr>
        <w:t>
      20.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p>
    <w:p>
      <w:pPr>
        <w:spacing w:after="0"/>
        <w:ind w:left="0"/>
        <w:jc w:val="both"/>
      </w:pPr>
      <w:r>
        <w:rPr>
          <w:rFonts w:ascii="Times New Roman"/>
          <w:b w:val="false"/>
          <w:i w:val="false"/>
          <w:color w:val="000000"/>
          <w:sz w:val="28"/>
        </w:rPr>
        <w:t>
      21.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p>
    <w:p>
      <w:pPr>
        <w:spacing w:after="0"/>
        <w:ind w:left="0"/>
        <w:jc w:val="both"/>
      </w:pPr>
      <w:r>
        <w:rPr>
          <w:rFonts w:ascii="Times New Roman"/>
          <w:b w:val="false"/>
          <w:i w:val="false"/>
          <w:color w:val="000000"/>
          <w:sz w:val="28"/>
        </w:rPr>
        <w:t>
      22. Уәкiлеттi орган учаскелiк комиссиядан немесе ауылдық округ әкiмiнен өмірлік қиын жағдай туындаған кезде әлеуметтік көмек алу үшін құжаттар келiп түскен күннен бастап бiр жұмыс күн iiшiнде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p>
      <w:pPr>
        <w:spacing w:after="0"/>
        <w:ind w:left="0"/>
        <w:jc w:val="both"/>
      </w:pPr>
      <w:r>
        <w:rPr>
          <w:rFonts w:ascii="Times New Roman"/>
          <w:b w:val="false"/>
          <w:i w:val="false"/>
          <w:color w:val="000000"/>
          <w:sz w:val="28"/>
        </w:rPr>
        <w:t>
      23. Арнайы комиссия құжаттар келiп түскен күннен бастап екi жұмыс күн iшiнде әлеуметтiк көмек көрсету қажеттiлiгi туралы қорытынды шығарады, оң қорытынды болған кезде әлеуметтiк көмектiң мөлшерiн көрсетедi.</w:t>
      </w:r>
    </w:p>
    <w:p>
      <w:pPr>
        <w:spacing w:after="0"/>
        <w:ind w:left="0"/>
        <w:jc w:val="both"/>
      </w:pPr>
      <w:r>
        <w:rPr>
          <w:rFonts w:ascii="Times New Roman"/>
          <w:b w:val="false"/>
          <w:i w:val="false"/>
          <w:color w:val="000000"/>
          <w:sz w:val="28"/>
        </w:rPr>
        <w:t>
      24. Уәкiлеттi орган өтiнiш берушiнiң әлеуметтiк көмек алуға құжаттарын тiркеген күннен бастап сегiз жұмыс күнi iшiнде қабылданған құжаттармен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Осы қағидалардың 20 және 21 тармақтарында көрсетiлген жағдайларда уәкiлеттi орган өтiнiш берушiден немесе ауылдық округтiң әкiмiнен құжаттарды қабылдаған күннен бастап жиырма жұмыс күн iшiнде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25. Әлеуметтiк көмек көрсетуден бас тарту:</w:t>
      </w:r>
    </w:p>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w:t>
      </w:r>
    </w:p>
    <w:p>
      <w:pPr>
        <w:spacing w:after="0"/>
        <w:ind w:left="0"/>
        <w:jc w:val="both"/>
      </w:pPr>
      <w:r>
        <w:rPr>
          <w:rFonts w:ascii="Times New Roman"/>
          <w:b w:val="false"/>
          <w:i w:val="false"/>
          <w:color w:val="000000"/>
          <w:sz w:val="28"/>
        </w:rPr>
        <w:t>
      3) адамның (отбасының) жан басына шаққандағы орташа табысы мөлшерлерінің, әлеуметтiк көмек көрсету үшiн Ойыл аудандық мәслихаты белгiлеген шектен артқан жағдайларда жүзеге асырылады.</w:t>
      </w:r>
    </w:p>
    <w:p>
      <w:pPr>
        <w:spacing w:after="0"/>
        <w:ind w:left="0"/>
        <w:jc w:val="both"/>
      </w:pPr>
      <w:r>
        <w:rPr>
          <w:rFonts w:ascii="Times New Roman"/>
          <w:b w:val="false"/>
          <w:i w:val="false"/>
          <w:color w:val="000000"/>
          <w:sz w:val="28"/>
        </w:rPr>
        <w:t>
      26. Әлеуметтiк көмек ұсынуға шығыстарды қаржыландыру ауданның бюджетiнде көзделген ағымдағы қаржы жылына арналған қаражат шегiнде жүзеге асырылады.</w:t>
      </w:r>
    </w:p>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p>
      <w:pPr>
        <w:spacing w:after="0"/>
        <w:ind w:left="0"/>
        <w:jc w:val="both"/>
      </w:pPr>
      <w:r>
        <w:rPr>
          <w:rFonts w:ascii="Times New Roman"/>
          <w:b w:val="false"/>
          <w:i w:val="false"/>
          <w:color w:val="000000"/>
          <w:sz w:val="28"/>
        </w:rPr>
        <w:t>
      27. Әлеуметтiк көмек келесі жағдайларда тоқтатылады:</w:t>
      </w:r>
    </w:p>
    <w:p>
      <w:pPr>
        <w:spacing w:after="0"/>
        <w:ind w:left="0"/>
        <w:jc w:val="both"/>
      </w:pPr>
      <w:r>
        <w:rPr>
          <w:rFonts w:ascii="Times New Roman"/>
          <w:b w:val="false"/>
          <w:i w:val="false"/>
          <w:color w:val="000000"/>
          <w:sz w:val="28"/>
        </w:rPr>
        <w:t>
      1) алушының қайтыс болуы;</w:t>
      </w:r>
    </w:p>
    <w:p>
      <w:pPr>
        <w:spacing w:after="0"/>
        <w:ind w:left="0"/>
        <w:jc w:val="both"/>
      </w:pPr>
      <w:r>
        <w:rPr>
          <w:rFonts w:ascii="Times New Roman"/>
          <w:b w:val="false"/>
          <w:i w:val="false"/>
          <w:color w:val="000000"/>
          <w:sz w:val="28"/>
        </w:rPr>
        <w:t>
      2) алушы Ойыл ауданы аумағынан тыс тұрақты тұруға шығып кетуі;</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жiберілуі;</w:t>
      </w:r>
    </w:p>
    <w:p>
      <w:pPr>
        <w:spacing w:after="0"/>
        <w:ind w:left="0"/>
        <w:jc w:val="both"/>
      </w:pPr>
      <w:r>
        <w:rPr>
          <w:rFonts w:ascii="Times New Roman"/>
          <w:b w:val="false"/>
          <w:i w:val="false"/>
          <w:color w:val="000000"/>
          <w:sz w:val="28"/>
        </w:rPr>
        <w:t>
      4) өтініш беруші ұсынған мәлiметтердiң дәйексiздiгi анықталғанда.</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28. Бұл ретте дәйексіз мәліметтерді келтіріп заңсыз әлеуметтік көмек тағайындауға әкелгені анықталған жағдайда, әлеуметтік көмек төлеу тағайындалған тұлғаға (отбасына) белгіленген кезеңге тоқтатылады. Артық төленген сомалар ерiктi қайтаруға жатады, бас тартқан жағдайда - сот арқылы.</w:t>
      </w:r>
    </w:p>
    <w:p>
      <w:pPr>
        <w:spacing w:after="0"/>
        <w:ind w:left="0"/>
        <w:jc w:val="left"/>
      </w:pPr>
      <w:r>
        <w:rPr>
          <w:rFonts w:ascii="Times New Roman"/>
          <w:b/>
          <w:i w:val="false"/>
          <w:color w:val="000000"/>
        </w:rPr>
        <w:t xml:space="preserve"> 5. Қорытынды ереже</w:t>
      </w:r>
    </w:p>
    <w:p>
      <w:pPr>
        <w:spacing w:after="0"/>
        <w:ind w:left="0"/>
        <w:jc w:val="both"/>
      </w:pPr>
      <w:r>
        <w:rPr>
          <w:rFonts w:ascii="Times New Roman"/>
          <w:b w:val="false"/>
          <w:i w:val="false"/>
          <w:color w:val="000000"/>
          <w:sz w:val="28"/>
        </w:rPr>
        <w:t>
      29. 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ауданында әлеуметтік көмек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мөлшерлерін белгілеу және мұқтаж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азаматтардың жекелеген санаттарының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 айқындау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Отбасының тіркеу нөмірі _____ Өтініш берушінің отбасы құрамы туралы мәліметтер _________________________ _______________________ (Өтініш берушінің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қолы ____________________ Күні _____________</w:t>
      </w:r>
    </w:p>
    <w:p>
      <w:pPr>
        <w:spacing w:after="0"/>
        <w:ind w:left="0"/>
        <w:jc w:val="both"/>
      </w:pPr>
      <w:r>
        <w:rPr>
          <w:rFonts w:ascii="Times New Roman"/>
          <w:b w:val="false"/>
          <w:i w:val="false"/>
          <w:color w:val="000000"/>
          <w:sz w:val="28"/>
        </w:rPr>
        <w:t>
      Отбасы құрамы туралы мәліметтерді растауға уәкілетті органның лауазымды адамының Т.А.Ә. 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ауданында әлеуметтік көмек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мөлшерлерін белгілеу және мұқтаж азаматтардың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жекелеген санаттарының тізбесін айқындау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p>
      <w:pPr>
        <w:spacing w:after="0"/>
        <w:ind w:left="0"/>
        <w:jc w:val="both"/>
      </w:pPr>
      <w:r>
        <w:rPr>
          <w:rFonts w:ascii="Times New Roman"/>
          <w:b w:val="false"/>
          <w:i w:val="false"/>
          <w:color w:val="000000"/>
          <w:sz w:val="28"/>
        </w:rPr>
        <w:t>
       20__ ж. "___" _______</w:t>
      </w:r>
    </w:p>
    <w:p>
      <w:pPr>
        <w:spacing w:after="0"/>
        <w:ind w:left="0"/>
        <w:jc w:val="both"/>
      </w:pPr>
      <w:r>
        <w:rPr>
          <w:rFonts w:ascii="Times New Roman"/>
          <w:b w:val="false"/>
          <w:i w:val="false"/>
          <w:color w:val="000000"/>
          <w:sz w:val="28"/>
        </w:rPr>
        <w:t>
       (елді мекен) _____________________</w:t>
      </w:r>
    </w:p>
    <w:p>
      <w:pPr>
        <w:spacing w:after="0"/>
        <w:ind w:left="0"/>
        <w:jc w:val="both"/>
      </w:pPr>
      <w:r>
        <w:rPr>
          <w:rFonts w:ascii="Times New Roman"/>
          <w:b w:val="false"/>
          <w:i w:val="false"/>
          <w:color w:val="000000"/>
          <w:sz w:val="28"/>
        </w:rPr>
        <w:t>
       1. Өтініш берушінің Т.А.Ә:____________________________________________</w:t>
      </w:r>
    </w:p>
    <w:p>
      <w:pPr>
        <w:spacing w:after="0"/>
        <w:ind w:left="0"/>
        <w:jc w:val="both"/>
      </w:pPr>
      <w:r>
        <w:rPr>
          <w:rFonts w:ascii="Times New Roman"/>
          <w:b w:val="false"/>
          <w:i w:val="false"/>
          <w:color w:val="000000"/>
          <w:sz w:val="28"/>
        </w:rPr>
        <w:t>
       2. Тұратын мекенжайы: _______________________________________________</w:t>
      </w:r>
    </w:p>
    <w:p>
      <w:pPr>
        <w:spacing w:after="0"/>
        <w:ind w:left="0"/>
        <w:jc w:val="both"/>
      </w:pPr>
      <w:r>
        <w:rPr>
          <w:rFonts w:ascii="Times New Roman"/>
          <w:b w:val="false"/>
          <w:i w:val="false"/>
          <w:color w:val="000000"/>
          <w:sz w:val="28"/>
        </w:rPr>
        <w:t>
       3. Өтініш беруші әлеуметтік көмекке өтініш берген туындаған өмірлік қиын жағдайы: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есептеледі) 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Еңбекке жарамды барлығы ___________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тіркелгендері__ адам.</w:t>
      </w:r>
    </w:p>
    <w:p>
      <w:pPr>
        <w:spacing w:after="0"/>
        <w:ind w:left="0"/>
        <w:jc w:val="both"/>
      </w:pPr>
      <w:r>
        <w:rPr>
          <w:rFonts w:ascii="Times New Roman"/>
          <w:b w:val="false"/>
          <w:i w:val="false"/>
          <w:color w:val="000000"/>
          <w:sz w:val="28"/>
        </w:rPr>
        <w:t>
       Балалардың саны: ___________оның ішінде:</w:t>
      </w:r>
    </w:p>
    <w:p>
      <w:pPr>
        <w:spacing w:after="0"/>
        <w:ind w:left="0"/>
        <w:jc w:val="both"/>
      </w:pPr>
      <w:r>
        <w:rPr>
          <w:rFonts w:ascii="Times New Roman"/>
          <w:b w:val="false"/>
          <w:i w:val="false"/>
          <w:color w:val="000000"/>
          <w:sz w:val="28"/>
        </w:rPr>
        <w:t>
       жоғары және орта оқу орындарында ақылы негізде оқитындар __ адам, оқушыға оқу құны жылына ______ теңге.</w:t>
      </w:r>
    </w:p>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Тұрғын үйді ұстауға арналған шығыстар: ____________________________________________________________________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шінде өтініш берушінің) Т.А.Ә.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табыстар)</w:t>
      </w:r>
    </w:p>
    <w:p>
      <w:pPr>
        <w:spacing w:after="0"/>
        <w:ind w:left="0"/>
        <w:jc w:val="both"/>
      </w:pPr>
      <w:r>
        <w:rPr>
          <w:rFonts w:ascii="Times New Roman"/>
          <w:b w:val="false"/>
          <w:i w:val="false"/>
          <w:color w:val="000000"/>
          <w:sz w:val="28"/>
        </w:rPr>
        <w:t>
       ______________________________________________________________ қазіргі уақытта өздері тұрып жатқаннан бөлек, өзге де тұрғын үйдің болуы (оны пайдаланғаннан түскен мәлімделген табыстар)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Бұрын алған көмегі туралы мәліметтер (нысаны, сомасы, көзі):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8. Отбасының өзге де табыстары (нысаны, сомасы, көзі):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9. Балалардыңмектепкерек-жарағымен, киіммен, аяқкиімменқамтамасызетілуі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10. Тұратын жерінің санитариялық-эпидемиологиялық жағдайлары____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 __________________</w:t>
      </w:r>
    </w:p>
    <w:p>
      <w:pPr>
        <w:spacing w:after="0"/>
        <w:ind w:left="0"/>
        <w:jc w:val="both"/>
      </w:pPr>
      <w:r>
        <w:rPr>
          <w:rFonts w:ascii="Times New Roman"/>
          <w:b w:val="false"/>
          <w:i w:val="false"/>
          <w:color w:val="000000"/>
          <w:sz w:val="28"/>
        </w:rPr>
        <w:t>
       Комиссия мүшелері: __________________ __________________</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Жасалған актімен таныстым: ____________________________________</w:t>
      </w:r>
    </w:p>
    <w:p>
      <w:pPr>
        <w:spacing w:after="0"/>
        <w:ind w:left="0"/>
        <w:jc w:val="both"/>
      </w:pP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
       Тексеру жүргізілуден бас тартамын ____________________ өтініш берушінің (немесе отбасы мүшелерінің бірінің) Т.А.Ә.және қолы, күні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ауданында әлеуметтік көмек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мөлшерлерін белгілеу және мұқтаж азаматтардың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санаттарының тізбесін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Учаскелік комиссияның № ____ қорытындысы 20_ ж. "____" ____________</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негізінде________________________________________________</w:t>
      </w:r>
    </w:p>
    <w:p>
      <w:pPr>
        <w:spacing w:after="0"/>
        <w:ind w:left="0"/>
        <w:jc w:val="both"/>
      </w:pPr>
      <w:r>
        <w:rPr>
          <w:rFonts w:ascii="Times New Roman"/>
          <w:b w:val="false"/>
          <w:i w:val="false"/>
          <w:color w:val="000000"/>
          <w:sz w:val="28"/>
        </w:rPr>
        <w:t>
      (қажеттілігі, қажет еместігі) өтініш беруші</w:t>
      </w:r>
    </w:p>
    <w:p>
      <w:pPr>
        <w:spacing w:after="0"/>
        <w:ind w:left="0"/>
        <w:jc w:val="both"/>
      </w:pPr>
      <w:r>
        <w:rPr>
          <w:rFonts w:ascii="Times New Roman"/>
          <w:b w:val="false"/>
          <w:i w:val="false"/>
          <w:color w:val="000000"/>
          <w:sz w:val="28"/>
        </w:rPr>
        <w:t>
      адамға (отбасыға) өмірлік қиын жағдайдын туындауына байланысты әлеуметтік көмек ұсыну туралы қорытынды шығарады</w:t>
      </w:r>
    </w:p>
    <w:p>
      <w:pPr>
        <w:spacing w:after="0"/>
        <w:ind w:left="0"/>
        <w:jc w:val="both"/>
      </w:pPr>
      <w:r>
        <w:rPr>
          <w:rFonts w:ascii="Times New Roman"/>
          <w:b w:val="false"/>
          <w:i w:val="false"/>
          <w:color w:val="000000"/>
          <w:sz w:val="28"/>
        </w:rPr>
        <w:t>
      Комиссия төрағасы: ______________ __________________________</w:t>
      </w:r>
    </w:p>
    <w:p>
      <w:pPr>
        <w:spacing w:after="0"/>
        <w:ind w:left="0"/>
        <w:jc w:val="both"/>
      </w:pPr>
      <w:r>
        <w:rPr>
          <w:rFonts w:ascii="Times New Roman"/>
          <w:b w:val="false"/>
          <w:i w:val="false"/>
          <w:color w:val="000000"/>
          <w:sz w:val="28"/>
        </w:rPr>
        <w:t>
      Комиссия мүшелері: ______________ __________________________</w:t>
      </w:r>
    </w:p>
    <w:p>
      <w:pPr>
        <w:spacing w:after="0"/>
        <w:ind w:left="0"/>
        <w:jc w:val="both"/>
      </w:pPr>
      <w:r>
        <w:rPr>
          <w:rFonts w:ascii="Times New Roman"/>
          <w:b w:val="false"/>
          <w:i w:val="false"/>
          <w:color w:val="000000"/>
          <w:sz w:val="28"/>
        </w:rPr>
        <w:t>
      ______________ __________________________</w:t>
      </w:r>
    </w:p>
    <w:p>
      <w:pPr>
        <w:spacing w:after="0"/>
        <w:ind w:left="0"/>
        <w:jc w:val="both"/>
      </w:pPr>
      <w:r>
        <w:rPr>
          <w:rFonts w:ascii="Times New Roman"/>
          <w:b w:val="false"/>
          <w:i w:val="false"/>
          <w:color w:val="000000"/>
          <w:sz w:val="28"/>
        </w:rPr>
        <w:t>
      ______________ __________________________</w:t>
      </w:r>
    </w:p>
    <w:p>
      <w:pPr>
        <w:spacing w:after="0"/>
        <w:ind w:left="0"/>
        <w:jc w:val="both"/>
      </w:pPr>
      <w:r>
        <w:rPr>
          <w:rFonts w:ascii="Times New Roman"/>
          <w:b w:val="false"/>
          <w:i w:val="false"/>
          <w:color w:val="000000"/>
          <w:sz w:val="28"/>
        </w:rPr>
        <w:t>
      ______________ __________________________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қоса берілген құжаттармен___данада 20__ ж. "__"__________ қабылданды.</w:t>
      </w:r>
    </w:p>
    <w:p>
      <w:pPr>
        <w:spacing w:after="0"/>
        <w:ind w:left="0"/>
        <w:jc w:val="both"/>
      </w:pPr>
      <w:r>
        <w:rPr>
          <w:rFonts w:ascii="Times New Roman"/>
          <w:b w:val="false"/>
          <w:i w:val="false"/>
          <w:color w:val="000000"/>
          <w:sz w:val="28"/>
        </w:rPr>
        <w:t>
      Құжаттарды қабылдаған ауылдық округ әкімінің немесе уәкілетті орган қызметкерінің Т.А.Ә., лауазымы, қолы__________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