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a197a" w14:textId="28a19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ауданы бойынша салық салу объектісінің орналасуын ескеретін аймаққа бөлу коэффициентін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әкімдігінің 2019 жылғы 19 сәуірдегі № 71 қаулысы. Ақтөбе облысының Әділет департаментінде 2019 жылғы 23 сәуірде № 6111 болып тіркелді. Күші жойылды - Ақтөбе облысы Ойыл ауданы әкімдігінің 2020 жылғы 22 желтоқсандағы № 206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Ойыл ауданы әкімдігінің 22.12.2020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РҚАО-ның ескертпесі!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Қаулы 01.01.2020 басап қолданысқа енгізіледі.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туралы" (Салық кодексі) Кодексінің 529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ауданы бойынша салық салу объектісінің орналасуын ескеретін аймаққа бөлу коэффициенті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"Ойыл ауданы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Қазақстан Республикасы нормативтік құқықтық актілерінің электрондық түрдегі Эталондық бақылау банкінде және мерзімді баспа басылымдарында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Ойыл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Ойыл ауданы әкімінің орынбасары А.Кенжебаевқа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Сагиров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КЕЛІСІЛДІ: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"Ойыл ауданы бойынша мемлекеттік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кірістер басқармасы" республикалық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мекемесінің басшысы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16 сәуір 2019 жыл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Майланов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ауданы әкімдігінің 2019 жылғы 19 сәуір № 71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мекендегі салық салу объектісінің орналасқан жерін ескеретін аймаққа бөлу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4"/>
        <w:gridCol w:w="4728"/>
        <w:gridCol w:w="4098"/>
      </w:tblGrid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салық салу объектісінің орналасқан жері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коэффициенті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ауылы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Екпетал ауылы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ауылы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ауылдық округі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ауылы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Шұбарши ауылы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ауылы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ауылдық округі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ауылы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Құбасай ауылы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Сарбие ауылдық округі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Сарбие ауылы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ауылдық округі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Көсембай ауылы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Берсиев атындағы ауылдық округі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Құмжарған ауылы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ауылдық округі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 ауылы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Шиқұдық ауылы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Қоңырат ауылы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ауылы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 ауылы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