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f2a9" w14:textId="caef2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4 қаңтардағы № 250 "2019-2021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8 сәуірдегі № 279 шешімі. Ақтөбе облысының Әділет департаментінде 2019 жылғы 16 сәуірде № 6105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4 қаңтардағы № 250 "2019-2021 жылдарға арналған Ш.Берсиев атындағы ауылдық округ бюджетін бекіту туралы" (нормативтік құқықтық актілерді мемлекеттік тіркеу тізілімінде № 3-11-159 номерімен тіркелген, 2019 жылғы 22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"50 361" сандары "53 405"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"48 527" сандары "51 571"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"50 361" сандары "53 634,5"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"-229,5"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"229,5"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мекемесіне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м.а.: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8 сәуірдегі № 279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53634,5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 шаралар өткізу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