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d3ad2" w14:textId="8bd3a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Ойыл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мәслихатының 2019 жылғы 4 қаңтардағы № 248 шешімі. Ақтөбе облысы Әділет департаментінің Ойыл аудандық Әділет басқармасында 2019 жылғы 10 қаңтарда № 3-11-156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 сәйкес, Ойыл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Ойыл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                                                255 702,2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                                          12 540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                                    1 230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                                          241 932,2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                                                257 684,1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     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операциялар бойынша сальдо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                             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                        -2 231,9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(профицитін пайдалану)                                     2 231,9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- Ақтөбе облысы Ойыл аудандық мәслихатының 08.04.2019 </w:t>
      </w:r>
      <w:r>
        <w:rPr>
          <w:rFonts w:ascii="Times New Roman"/>
          <w:b w:val="false"/>
          <w:i w:val="false"/>
          <w:color w:val="000000"/>
          <w:sz w:val="28"/>
        </w:rPr>
        <w:t>№ 277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29.05.2019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09.08.2019 </w:t>
      </w:r>
      <w:r>
        <w:rPr>
          <w:rFonts w:ascii="Times New Roman"/>
          <w:b w:val="false"/>
          <w:i w:val="false"/>
          <w:color w:val="000000"/>
          <w:sz w:val="28"/>
        </w:rPr>
        <w:t>№ 326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13.11.2019 </w:t>
      </w:r>
      <w:r>
        <w:rPr>
          <w:rFonts w:ascii="Times New Roman"/>
          <w:b w:val="false"/>
          <w:i w:val="false"/>
          <w:color w:val="000000"/>
          <w:sz w:val="28"/>
        </w:rPr>
        <w:t>№ 347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енгізіледі); 25.12.2019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(01.01.2019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 меншігіндегі мүлікті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түсiмдер.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2018 жылдың 30 қарашасындағы "2019-2021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мәліметке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- 42 500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- 2 525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- 29 698 теңге.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2019 жылға арналған ауылдық округ бюджетінде аудандық бюджеттен берілетін субвенция көлемі - 36 132 мың теңге сомасында ескерілсін.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бюджет есебінен ұсталатын азаматтық қызметшілердің жекелеген санаттарының, ұйым қызметкерлерінің, мемлекеттік кәсіпорындар қызметкерлерінің ең төменгі жалақы мөлшерінің азаюына байланысты жалақысын арттыруға республикалық бюджеттен – 37 359 мың теңге;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әкімшілік қызметшілердің жекелеген санаттарының жалақысын көтеруге – 1607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5 тармаққа өзгерістер енгізілді - Ақтөбе облысы Ойыл аудандық мәслихатының 29.05.2019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Мектепке дейінгі білім беру ұйымдарында мемлекеттік білім беру тапсырысын іске асыруға облыстық бюджеттен - 19 619 мың теңге.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Жергілікті бюджеттен трансферттер - 92 294 мың теңге.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Елді мекендердің көшелерін және аудандық маңызы бар автомобиль жолдарын күрделі және орташа жөндеуге – 25 074 мың теңге.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8 тармаққа өзгерістер енгізілді - Ақтөбе облысы Ойыл аудандық мәслихатының 29.05.2019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"Ойыл аудандық мәслихатының аппараты" мемлекеттік мекемесіне заңнамада 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Ойыл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банкіне ресми жариялауға жіберуді қамтамасыз етсін.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Осы шешім 2019 жылғы 1 қаңтардан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Бергалиев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хатшысы: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Бисекенов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Ойыл аудандық мәслихаттың 2019 жылғы 4 қаңтардағы № 248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Ойыл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Ойыл аудандық мәслихатының 25.12.2019 </w:t>
      </w:r>
      <w:r>
        <w:rPr>
          <w:rFonts w:ascii="Times New Roman"/>
          <w:b w:val="false"/>
          <w:i w:val="false"/>
          <w:color w:val="ff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255702,2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Мемлекеттікменшіктентүсетінкірістер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241932,2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241932,2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241932,2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894"/>
        <w:gridCol w:w="1214"/>
        <w:gridCol w:w="1214"/>
        <w:gridCol w:w="5431"/>
        <w:gridCol w:w="26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257684,1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114060,0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31237,0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27390,1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27390,1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27390,1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18457,1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35933,0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15859,0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20074,0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тапшылығы(профициті)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-2231,9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4 қаңтардағы № 248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Ойыл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127685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Елдімекендердегікөшелердіжарықтандыру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тапшылығынқаржыландыру (профицитінпайдалану)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4 қаңтардағы № 248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Ойыл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7078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салықтықеместүсiмдер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(профицитінпайдалану)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