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f470" w14:textId="a7cf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әкімдігінің 2017 жылғы 20 желтоқсандағы № 482 "Коммуналдық меншікке келіп түскен қараусыз қалған жануарларды пайдалану Қағидаларын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2019 жылғы 9 қазандағы № 398 қаулысы. Ақтөбе облысының Әділет департаментінде 2019 жылғы 10 қазанда № 6409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2011 жылғы 1 наурыздағы "Мемлекеттiк мүлiк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22)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ауданы әкімдігінің 2017 жылғы 20 желтоқсандағы № 482 "Коммуналдық меншікке келіп түскен қараусыз қалған жануарларды пайдалану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5772 тіркелген, 2018 жылғы 18 қаңтарда Қазақстан Республикасының нормативтік құқықтық актілерінің электрондық түрдегі эталондық бақылау банкінде жарияланған)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Коммуналдық меншікке келіп түскен қараусыз қалған жануарларды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Қазақстан Республикасы Үкіметінің 2002 жылғы 26 шілдедегі № 833 "Жекелеген негіздер бойынша мемлекет меншігіне айналдырылған (түскен) мүлікті есепке алудың, сақтаудың, бағалаудың және одан әрі пайдаланудың кейбір мәселелері" қаулысымен белгiленген тәртіп бойынша пайдаланылады".".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аудандық қаржы бөлімі" мемлекеттік мекемесі заңнамада көрсетілген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Мұғалжар ауданы әкімдігінің интернет – 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Мұғалжар ауданы әкімінің жектекшілік ететін орынбасарына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Мұғалжар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