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e489" w14:textId="047e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2019 жылғы 4 қаңтардағы № 272 "2019-2021 жылдарға арналған Ембі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2019 жылғы 7 тамыздағы № 341 шешімі. Ақтөбе облысының Әділет департаментінде 2019 жылғы 14 тамызда № 6352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2019 жылғы 4 қаңтардағы № 272 "2019-2021 жылдарға арналған Ембі қаласының бюджетін бекіту туралы" (нормативтік құқықтық актілерді мемлекеттік тіркеу тізілімінде № 3-9-231 тіркелген, 2019 жылдың 25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"160 406,0" сандары "168 814,0"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"142 400,0" сандары "150 808,0"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"167 365,1" сандары "175 773,1"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"13 377,0" сандары "21 785,0" сандарына ауыстырылсын.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электрондық түрде ресми жариялауға жіберуді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Жұмабаева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7 тамыздағы 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 № 272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Ембі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175 773,1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