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5905e" w14:textId="7b590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аудандық мәслихатының 2019 жылғы 4 қаңтардағы № 277 "2019-2021 жылдарға арналған Мұғалжар ауылы бюджетін бекіту туралы"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мәслихатының 2019 жылғы 21 мамырдағы № 324 шешімі. Ақтөбе облысының Әділет департаментінде 2019 жылғы 27 мамырда № 6192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Мұғалжар аудандық мәслихаты ШЕШІМ ҚАБЫЛДАДЫ: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Мұғалжар аудандық мәслихатының 2019 жылғы 4 қантардағы № 277 "2019-2021 жылдарға арналған Мұғалжар ауылы бюджетін бекіту туралы" (нормативтік құқықтық актілерді мемлекеттік тіркеу тізілімінде № 3-9-236 тіркелген, 2019 жылдың 25 қантардағы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- "93 978,0" сандары "94 572,0"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- "91 718,0" сандары "92 312,0"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- "94 839,4" сандары "95 433,4"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"6 292,0" сандары "10 169,0"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6-2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"32 097,0" сандары "27 894,0"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 мынадай мазмұндағы 6-3 тармақпен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"6-3. Мемлекеттік әкімшілік қызметшілердің жекелеген санаттарының жалақысын көтеруге - 920,0 мың тенге.".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"Мұғалжар аудандық мәслихатының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Қазақстан Республикасы нормативтік құқықтық актілерінің эталондық бақылау банкіне электрондық түрде ресми жариялауға жіберуді қамтамасыз етсін.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2019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аудандық 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Жумабаева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аудандық мәслихаты хатшысының өкілеттігін уақытша жүзеге асырушы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Сарсенов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21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4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2019 жылға арналған Мұғалжар ауылы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92 312,0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92 312,0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92 312,0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95 433,4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31 876,4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31 876,4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31 876,4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31 321,4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60 469,0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60 469,0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60 469,0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60 469,0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-861,4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