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2fd2" w14:textId="81b2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2019 жылғы 4 қаңтардағы № 278 шешімі. Ақтөбе облысы Әділет департаментінің Мұғалжар аудандық Әділет басқармасында 2019 жылғы 9 қаңтарда № 3-9-237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1. Мұғалжар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Мұғалжар аудандық мәслихатының 07.11.2019 </w:t>
      </w:r>
      <w:r>
        <w:rPr>
          <w:rFonts w:ascii="Times New Roman"/>
          <w:b w:val="false"/>
          <w:i w:val="false"/>
          <w:color w:val="000000"/>
          <w:sz w:val="28"/>
        </w:rPr>
        <w:t>№ 357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