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97d86" w14:textId="ae97d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Еңбек ауылдық округ бюджетін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2019 жылғы 4 қаңтардағы № 276 шешімі. Ақтөбе облысы Әділет департаментінің Мұғалжар аудандық Әділет басқармасында 2019 жылғы 9 қаңтарда № 3-9-235 болып тіркелді. Мерзімі өткендіктен қолданыс тоқтатылды</w:t>
      </w:r>
    </w:p>
    <w:p>
      <w:pPr>
        <w:spacing w:after="0"/>
        <w:ind w:left="0"/>
        <w:jc w:val="both"/>
      </w:pPr>
      <w:bookmarkStart w:name="z0"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Республикасының 2008 жылғы 4 желтоқсандағы Бюджет Кодексінің </w:t>
      </w:r>
      <w:r>
        <w:rPr>
          <w:rFonts w:ascii="Times New Roman"/>
          <w:b w:val="false"/>
          <w:i w:val="false"/>
          <w:color w:val="000000"/>
          <w:sz w:val="28"/>
        </w:rPr>
        <w:t>9–1 бабының</w:t>
      </w:r>
      <w:r>
        <w:rPr>
          <w:rFonts w:ascii="Times New Roman"/>
          <w:b w:val="false"/>
          <w:i w:val="false"/>
          <w:color w:val="000000"/>
          <w:sz w:val="28"/>
        </w:rPr>
        <w:t xml:space="preserve"> 2 тармағына, </w:t>
      </w:r>
      <w:r>
        <w:rPr>
          <w:rFonts w:ascii="Times New Roman"/>
          <w:b w:val="false"/>
          <w:i w:val="false"/>
          <w:color w:val="000000"/>
          <w:sz w:val="28"/>
        </w:rPr>
        <w:t>75 бабының</w:t>
      </w:r>
      <w:r>
        <w:rPr>
          <w:rFonts w:ascii="Times New Roman"/>
          <w:b w:val="false"/>
          <w:i w:val="false"/>
          <w:color w:val="000000"/>
          <w:sz w:val="28"/>
        </w:rPr>
        <w:t xml:space="preserve"> 2 тармағына сәйкес, Мұғалжар аудандық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2019-2021 жылдарға арналған Еңбек ауылдық округ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2019 жылға мынадай көлемде бекітілсін:</w:t>
      </w:r>
    </w:p>
    <w:bookmarkEnd w:id="1"/>
    <w:p>
      <w:pPr>
        <w:spacing w:after="0"/>
        <w:ind w:left="0"/>
        <w:jc w:val="both"/>
      </w:pPr>
      <w:r>
        <w:rPr>
          <w:rFonts w:ascii="Times New Roman"/>
          <w:b w:val="false"/>
          <w:i w:val="false"/>
          <w:color w:val="000000"/>
          <w:sz w:val="28"/>
        </w:rPr>
        <w:t>
      1) кірістер – 56 611,2 мың теңге;</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салықтық түсімдер – 917,0 мың теңге;</w:t>
      </w:r>
    </w:p>
    <w:p>
      <w:pPr>
        <w:spacing w:after="0"/>
        <w:ind w:left="0"/>
        <w:jc w:val="both"/>
      </w:pPr>
      <w:r>
        <w:rPr>
          <w:rFonts w:ascii="Times New Roman"/>
          <w:b w:val="false"/>
          <w:i w:val="false"/>
          <w:color w:val="000000"/>
          <w:sz w:val="28"/>
        </w:rPr>
        <w:t>
      салықтық емес түсімдер – 0,0 мың теңге;</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 түсімдері – 55 694,2 мың теңге;</w:t>
      </w:r>
    </w:p>
    <w:p>
      <w:pPr>
        <w:spacing w:after="0"/>
        <w:ind w:left="0"/>
        <w:jc w:val="both"/>
      </w:pPr>
      <w:r>
        <w:rPr>
          <w:rFonts w:ascii="Times New Roman"/>
          <w:b w:val="false"/>
          <w:i w:val="false"/>
          <w:color w:val="000000"/>
          <w:sz w:val="28"/>
        </w:rPr>
        <w:t>
      2) шығындар – 56 611,2 мың теңге;</w:t>
      </w:r>
    </w:p>
    <w:p>
      <w:pPr>
        <w:spacing w:after="0"/>
        <w:ind w:left="0"/>
        <w:jc w:val="both"/>
      </w:pPr>
      <w:r>
        <w:rPr>
          <w:rFonts w:ascii="Times New Roman"/>
          <w:b w:val="false"/>
          <w:i w:val="false"/>
          <w:color w:val="000000"/>
          <w:sz w:val="28"/>
        </w:rPr>
        <w:t>
      3) таза бюджеттік кредиттеу – 0,0 мың теңге;</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бюджеттік кредиттер – 0,0 мың теңге;</w:t>
      </w:r>
    </w:p>
    <w:p>
      <w:pPr>
        <w:spacing w:after="0"/>
        <w:ind w:left="0"/>
        <w:jc w:val="both"/>
      </w:pPr>
      <w:r>
        <w:rPr>
          <w:rFonts w:ascii="Times New Roman"/>
          <w:b w:val="false"/>
          <w:i w:val="false"/>
          <w:color w:val="000000"/>
          <w:sz w:val="28"/>
        </w:rPr>
        <w:t>
      бюджеттік кредиттерді өтеу – 0,0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5) бюджет тапшылығы (профициті) – -2 834,1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2 834,1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 тармаққа өзгерістер енгізілді - Ақтөбе облысы Мұғалжар аудандық мәслихатының 28.03.2019 </w:t>
      </w:r>
      <w:r>
        <w:rPr>
          <w:rFonts w:ascii="Times New Roman"/>
          <w:b w:val="false"/>
          <w:i w:val="false"/>
          <w:color w:val="000000"/>
          <w:sz w:val="28"/>
        </w:rPr>
        <w:t>№ 303</w:t>
      </w:r>
      <w:r>
        <w:rPr>
          <w:rFonts w:ascii="Times New Roman"/>
          <w:b w:val="false"/>
          <w:i w:val="false"/>
          <w:color w:val="ff0000"/>
          <w:sz w:val="28"/>
        </w:rPr>
        <w:t xml:space="preserve"> (01.01.2019 бастап қолданысқа енгізіледі), 21.05.2019 </w:t>
      </w:r>
      <w:r>
        <w:rPr>
          <w:rFonts w:ascii="Times New Roman"/>
          <w:b w:val="false"/>
          <w:i w:val="false"/>
          <w:color w:val="000000"/>
          <w:sz w:val="28"/>
        </w:rPr>
        <w:t>№ 323</w:t>
      </w:r>
      <w:r>
        <w:rPr>
          <w:rFonts w:ascii="Times New Roman"/>
          <w:b w:val="false"/>
          <w:i w:val="false"/>
          <w:color w:val="ff0000"/>
          <w:sz w:val="28"/>
        </w:rPr>
        <w:t xml:space="preserve"> (01.01.2019 бастап қолданысқа енгізіледі); 03.12.2019 </w:t>
      </w:r>
      <w:r>
        <w:rPr>
          <w:rFonts w:ascii="Times New Roman"/>
          <w:b w:val="false"/>
          <w:i w:val="false"/>
          <w:color w:val="000000"/>
          <w:sz w:val="28"/>
        </w:rPr>
        <w:t>№ 369</w:t>
      </w:r>
      <w:r>
        <w:rPr>
          <w:rFonts w:ascii="Times New Roman"/>
          <w:b w:val="false"/>
          <w:i w:val="false"/>
          <w:color w:val="ff0000"/>
          <w:sz w:val="28"/>
        </w:rPr>
        <w:t xml:space="preserve"> (01.01.2019 бастап қолданысқа енгізіледі) шешімдерімен.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Ауылдық округ бюджетінің кірісіне мыналар есептелетін болып ескерілсін:</w:t>
      </w:r>
    </w:p>
    <w:p>
      <w:pPr>
        <w:spacing w:after="0"/>
        <w:ind w:left="0"/>
        <w:jc w:val="both"/>
      </w:pPr>
      <w:r>
        <w:rPr>
          <w:rFonts w:ascii="Times New Roman"/>
          <w:b w:val="false"/>
          <w:i w:val="false"/>
          <w:color w:val="000000"/>
          <w:sz w:val="28"/>
        </w:rPr>
        <w:t>
      салықтық түсімдер:</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аумағында тіркелген жеке тұлғалардың төлем көзінен салық салынбайтын кірістері бойынша жеке табыс салығы;</w:t>
      </w:r>
    </w:p>
    <w:p>
      <w:pPr>
        <w:spacing w:after="0"/>
        <w:ind w:left="0"/>
        <w:jc w:val="both"/>
      </w:pPr>
      <w:r>
        <w:rPr>
          <w:rFonts w:ascii="Times New Roman"/>
          <w:b w:val="false"/>
          <w:i w:val="false"/>
          <w:color w:val="000000"/>
          <w:sz w:val="28"/>
        </w:rPr>
        <w:t>
      мүлкі аудандық маңызы бар қаланың, ауылдың, кенттің, ауылдық округтің аумағында орналасқан жеке тұлғалардың мүлкіне салынатын салық;</w:t>
      </w:r>
    </w:p>
    <w:p>
      <w:pPr>
        <w:spacing w:after="0"/>
        <w:ind w:left="0"/>
        <w:jc w:val="both"/>
      </w:pPr>
      <w:r>
        <w:rPr>
          <w:rFonts w:ascii="Times New Roman"/>
          <w:b w:val="false"/>
          <w:i w:val="false"/>
          <w:color w:val="000000"/>
          <w:sz w:val="28"/>
        </w:rPr>
        <w:t>
      жер учаскесі аудандық маңызы бар қалада, ауылда, кентте орналасқан жеке және заңды тұлғалардан алынатын, елді мекендер жерлеріне салынатын жер салығы;</w:t>
      </w:r>
    </w:p>
    <w:p>
      <w:pPr>
        <w:spacing w:after="0"/>
        <w:ind w:left="0"/>
        <w:jc w:val="both"/>
      </w:pPr>
      <w:r>
        <w:rPr>
          <w:rFonts w:ascii="Times New Roman"/>
          <w:b w:val="false"/>
          <w:i w:val="false"/>
          <w:color w:val="000000"/>
          <w:sz w:val="28"/>
        </w:rPr>
        <w:t>
      аудандық маңызы бар қалада, ауылда, кентте тіркелген жеке және заңды тұлғалардан алынатын көлік құралдары салығы;</w:t>
      </w:r>
    </w:p>
    <w:p>
      <w:pPr>
        <w:spacing w:after="0"/>
        <w:ind w:left="0"/>
        <w:jc w:val="both"/>
      </w:pPr>
      <w:r>
        <w:rPr>
          <w:rFonts w:ascii="Times New Roman"/>
          <w:b w:val="false"/>
          <w:i w:val="false"/>
          <w:color w:val="000000"/>
          <w:sz w:val="28"/>
        </w:rPr>
        <w:t xml:space="preserve">
      сыртқы (көрнекі) жарнаманы: </w:t>
      </w:r>
    </w:p>
    <w:p>
      <w:pPr>
        <w:spacing w:after="0"/>
        <w:ind w:left="0"/>
        <w:jc w:val="both"/>
      </w:pPr>
      <w:r>
        <w:rPr>
          <w:rFonts w:ascii="Times New Roman"/>
          <w:b w:val="false"/>
          <w:i w:val="false"/>
          <w:color w:val="000000"/>
          <w:sz w:val="28"/>
        </w:rPr>
        <w:t xml:space="preserve">
      аудандық маңызы бар қалалардың, ауылдардың, кенттердің, ауылдық округтердің аумақтары арқылы өтетін республикалық маңызы бар жалпыға ортақ пайдаланылатын автомобиль жолдарының бөлiнген белдеуiндегі жарнаманы тұрақты орналастыру объектілерінде; </w:t>
      </w:r>
    </w:p>
    <w:p>
      <w:pPr>
        <w:spacing w:after="0"/>
        <w:ind w:left="0"/>
        <w:jc w:val="both"/>
      </w:pPr>
      <w:r>
        <w:rPr>
          <w:rFonts w:ascii="Times New Roman"/>
          <w:b w:val="false"/>
          <w:i w:val="false"/>
          <w:color w:val="000000"/>
          <w:sz w:val="28"/>
        </w:rPr>
        <w:t>
      аудандық маңызы бар қалалардың, ауылдардың, кенттердің, ауылдық округтердің аумақтары арқылы өтетін облыстық маңызы бар жалпыға ортақ пайдаланылатын автомобиль жолдарының бөлiнген белдеуiндегі жарнаманы тұрақты орналастыру объектілерінде;</w:t>
      </w:r>
    </w:p>
    <w:p>
      <w:pPr>
        <w:spacing w:after="0"/>
        <w:ind w:left="0"/>
        <w:jc w:val="both"/>
      </w:pPr>
      <w:r>
        <w:rPr>
          <w:rFonts w:ascii="Times New Roman"/>
          <w:b w:val="false"/>
          <w:i w:val="false"/>
          <w:color w:val="000000"/>
          <w:sz w:val="28"/>
        </w:rPr>
        <w:t xml:space="preserve">
      аудандық маңызы бар жалпыға ортақ пайдаланылатын автомобиль жолдарының бөлiнген белдеуiндегі жарнаманы тұрақты орналастыру объектілерінде; </w:t>
      </w:r>
    </w:p>
    <w:p>
      <w:pPr>
        <w:spacing w:after="0"/>
        <w:ind w:left="0"/>
        <w:jc w:val="both"/>
      </w:pPr>
      <w:r>
        <w:rPr>
          <w:rFonts w:ascii="Times New Roman"/>
          <w:b w:val="false"/>
          <w:i w:val="false"/>
          <w:color w:val="000000"/>
          <w:sz w:val="28"/>
        </w:rPr>
        <w:t>
      аудандық маңызы бар қаладағы, ауылдағы, кенттегі үй-жайлардың шегінен тыс ашық кеңістікте орналастыру үшін төлемақы;</w:t>
      </w:r>
    </w:p>
    <w:p>
      <w:pPr>
        <w:spacing w:after="0"/>
        <w:ind w:left="0"/>
        <w:jc w:val="both"/>
      </w:pPr>
      <w:r>
        <w:rPr>
          <w:rFonts w:ascii="Times New Roman"/>
          <w:b w:val="false"/>
          <w:i w:val="false"/>
          <w:color w:val="000000"/>
          <w:sz w:val="28"/>
        </w:rPr>
        <w:t>
      салықтық емес түсімдер:</w:t>
      </w:r>
    </w:p>
    <w:p>
      <w:pPr>
        <w:spacing w:after="0"/>
        <w:ind w:left="0"/>
        <w:jc w:val="both"/>
      </w:pPr>
      <w:r>
        <w:rPr>
          <w:rFonts w:ascii="Times New Roman"/>
          <w:b w:val="false"/>
          <w:i w:val="false"/>
          <w:color w:val="000000"/>
          <w:sz w:val="28"/>
        </w:rPr>
        <w:t>
      аудандық маңызы бар қалалардың, ауылдардың, кенттердің, ауылдық округтердің әкімдері әкімшілік құқық бұзушылықтар үшін салатын айыппұлдар;</w:t>
      </w:r>
    </w:p>
    <w:p>
      <w:pPr>
        <w:spacing w:after="0"/>
        <w:ind w:left="0"/>
        <w:jc w:val="both"/>
      </w:pPr>
      <w:r>
        <w:rPr>
          <w:rFonts w:ascii="Times New Roman"/>
          <w:b w:val="false"/>
          <w:i w:val="false"/>
          <w:color w:val="000000"/>
          <w:sz w:val="28"/>
        </w:rPr>
        <w:t>
      жеке және заңды тұлғалардың ерікті түрдегі алымдары;</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меншігінен (жергілікті өзін-өзі басқарудың коммуналдық меншігінен) түсетін кірістер:</w:t>
      </w:r>
    </w:p>
    <w:p>
      <w:pPr>
        <w:spacing w:after="0"/>
        <w:ind w:left="0"/>
        <w:jc w:val="both"/>
      </w:pPr>
      <w:r>
        <w:rPr>
          <w:rFonts w:ascii="Times New Roman"/>
          <w:b w:val="false"/>
          <w:i w:val="false"/>
          <w:color w:val="000000"/>
          <w:sz w:val="28"/>
        </w:rPr>
        <w:t>
      аудандық маңызы бар қала, ауыл, кент, ауылдық округ әкімі аппаратының шешімімен құрылған коммуналдық мемлекеттік кәсіпорындардың таза кірісі бөлігінің түсімдері;</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меншігіндегі (жергілікті өзін-өзі басқарудың коммуналдық меншігіндегі) заңды тұлғаларға қатысу үлестеріне кірістер;</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меншігінің (жергілікті өзін-өзі басқарудың коммуналдық меншігінің) мүлкін жалға беруден түсетін кірістер;</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меншігінен (жергілікті өзін-өзі басқарудың коммуналдық меншігінен) түсетін басқа да кірістер;</w:t>
      </w:r>
    </w:p>
    <w:p>
      <w:pPr>
        <w:spacing w:after="0"/>
        <w:ind w:left="0"/>
        <w:jc w:val="both"/>
      </w:pPr>
      <w:r>
        <w:rPr>
          <w:rFonts w:ascii="Times New Roman"/>
          <w:b w:val="false"/>
          <w:i w:val="false"/>
          <w:color w:val="000000"/>
          <w:sz w:val="28"/>
        </w:rPr>
        <w:t>
      аудандық маңызы бар қала, ауыл, кент, ауылдық округ бюджеттеріне түсетін басқа да салықтық емес түсімдер.</w:t>
      </w:r>
    </w:p>
    <w:bookmarkStart w:name="z3" w:id="2"/>
    <w:p>
      <w:pPr>
        <w:spacing w:after="0"/>
        <w:ind w:left="0"/>
        <w:jc w:val="both"/>
      </w:pPr>
      <w:r>
        <w:rPr>
          <w:rFonts w:ascii="Times New Roman"/>
          <w:b w:val="false"/>
          <w:i w:val="false"/>
          <w:color w:val="000000"/>
          <w:sz w:val="28"/>
        </w:rPr>
        <w:t xml:space="preserve">
      3. Аудандық маңызы бар қала, ауыл, кент, ауылдық округ бюджетінен қаржыландырылатын мемлекеттік мекемелерге бекітіп берілген мемлекеттік мүлікті сатудан түсетін ақша негізгі капиталды сатудан аудандық маңызы бар қала, ауыл, кент, ауылдық округ бюджеттеріне түсетін түсімдер болып табылады. </w:t>
      </w:r>
    </w:p>
    <w:bookmarkEnd w:id="2"/>
    <w:bookmarkStart w:name="z4" w:id="3"/>
    <w:p>
      <w:pPr>
        <w:spacing w:after="0"/>
        <w:ind w:left="0"/>
        <w:jc w:val="both"/>
      </w:pPr>
      <w:r>
        <w:rPr>
          <w:rFonts w:ascii="Times New Roman"/>
          <w:b w:val="false"/>
          <w:i w:val="false"/>
          <w:color w:val="000000"/>
          <w:sz w:val="28"/>
        </w:rPr>
        <w:t xml:space="preserve">
      4. Қазақстан Республикасының 2018 жылғы 30 қарашадағы "2019-2021 жылдарға арналған республикалық бюджет туралы" Заңының </w:t>
      </w:r>
      <w:r>
        <w:rPr>
          <w:rFonts w:ascii="Times New Roman"/>
          <w:b w:val="false"/>
          <w:i w:val="false"/>
          <w:color w:val="000000"/>
          <w:sz w:val="28"/>
        </w:rPr>
        <w:t>8 бабына</w:t>
      </w:r>
      <w:r>
        <w:rPr>
          <w:rFonts w:ascii="Times New Roman"/>
          <w:b w:val="false"/>
          <w:i w:val="false"/>
          <w:color w:val="000000"/>
          <w:sz w:val="28"/>
        </w:rPr>
        <w:t xml:space="preserve"> сәйкес:</w:t>
      </w:r>
    </w:p>
    <w:bookmarkEnd w:id="3"/>
    <w:p>
      <w:pPr>
        <w:spacing w:after="0"/>
        <w:ind w:left="0"/>
        <w:jc w:val="both"/>
      </w:pPr>
      <w:r>
        <w:rPr>
          <w:rFonts w:ascii="Times New Roman"/>
          <w:b w:val="false"/>
          <w:i w:val="false"/>
          <w:color w:val="000000"/>
          <w:sz w:val="28"/>
        </w:rPr>
        <w:t>
      2019 жылғы 1 қаңтардан бастап:</w:t>
      </w:r>
    </w:p>
    <w:p>
      <w:pPr>
        <w:spacing w:after="0"/>
        <w:ind w:left="0"/>
        <w:jc w:val="both"/>
      </w:pPr>
      <w:r>
        <w:rPr>
          <w:rFonts w:ascii="Times New Roman"/>
          <w:b w:val="false"/>
          <w:i w:val="false"/>
          <w:color w:val="000000"/>
          <w:sz w:val="28"/>
        </w:rPr>
        <w:t>
      1) жалақының ең төмен мөлшері – 42 500 теңге;</w:t>
      </w:r>
    </w:p>
    <w:p>
      <w:pPr>
        <w:spacing w:after="0"/>
        <w:ind w:left="0"/>
        <w:jc w:val="both"/>
      </w:pPr>
      <w:r>
        <w:rPr>
          <w:rFonts w:ascii="Times New Roman"/>
          <w:b w:val="false"/>
          <w:i w:val="false"/>
          <w:color w:val="000000"/>
          <w:sz w:val="28"/>
        </w:rPr>
        <w:t>
      2) жәрдемақыларды және өзге де әлеуметтік төлемдерді есептеу, сондай-ақ Қазақстан Республикасының заңнамасына сәйкес айыппұл санкцияларын, салықтарды және басқа да төлемдерді қолдану үшін айлық есептік көрсеткіш - 2 525 теңге;</w:t>
      </w:r>
    </w:p>
    <w:p>
      <w:pPr>
        <w:spacing w:after="0"/>
        <w:ind w:left="0"/>
        <w:jc w:val="both"/>
      </w:pPr>
      <w:r>
        <w:rPr>
          <w:rFonts w:ascii="Times New Roman"/>
          <w:b w:val="false"/>
          <w:i w:val="false"/>
          <w:color w:val="000000"/>
          <w:sz w:val="28"/>
        </w:rPr>
        <w:t>
      3) базалық әлеуметтік төлемдердің мөлшерлерін есептеу үшін ең төмен күнкөріс деңгейінің шамасы –29 698 теңге болып белгіленгені ескерілсін.</w:t>
      </w:r>
    </w:p>
    <w:bookmarkStart w:name="z5" w:id="4"/>
    <w:p>
      <w:pPr>
        <w:spacing w:after="0"/>
        <w:ind w:left="0"/>
        <w:jc w:val="both"/>
      </w:pPr>
      <w:r>
        <w:rPr>
          <w:rFonts w:ascii="Times New Roman"/>
          <w:b w:val="false"/>
          <w:i w:val="false"/>
          <w:color w:val="000000"/>
          <w:sz w:val="28"/>
        </w:rPr>
        <w:t>
      5. 2019 жылға арналған Еңбек ауылдық округ бюджетіне аудандық бюджеттен берілетін субвенция көлемі 18 943,0 мың теңге сомасында бекітілсін.</w:t>
      </w:r>
    </w:p>
    <w:bookmarkEnd w:id="4"/>
    <w:bookmarkStart w:name="z6" w:id="5"/>
    <w:p>
      <w:pPr>
        <w:spacing w:after="0"/>
        <w:ind w:left="0"/>
        <w:jc w:val="both"/>
      </w:pPr>
      <w:r>
        <w:rPr>
          <w:rFonts w:ascii="Times New Roman"/>
          <w:b w:val="false"/>
          <w:i w:val="false"/>
          <w:color w:val="000000"/>
          <w:sz w:val="28"/>
        </w:rPr>
        <w:t>
      6. 2019 жылға арналған Еңбек ауылдық округ бюджетіне 11 612,0 мың теңге нысаналы ағымдағы трансферттер түскені ескерілсін:</w:t>
      </w:r>
    </w:p>
    <w:bookmarkEnd w:id="5"/>
    <w:p>
      <w:pPr>
        <w:spacing w:after="0"/>
        <w:ind w:left="0"/>
        <w:jc w:val="both"/>
      </w:pPr>
      <w:r>
        <w:rPr>
          <w:rFonts w:ascii="Times New Roman"/>
          <w:b w:val="false"/>
          <w:i w:val="false"/>
          <w:color w:val="000000"/>
          <w:sz w:val="28"/>
        </w:rPr>
        <w:t>
      Аталған трансферттерінің сомасын бөлу ауылдық округ әкімінің шешімі негізінде айқындалады.</w:t>
      </w:r>
    </w:p>
    <w:bookmarkStart w:name="z7" w:id="6"/>
    <w:p>
      <w:pPr>
        <w:spacing w:after="0"/>
        <w:ind w:left="0"/>
        <w:jc w:val="both"/>
      </w:pPr>
      <w:r>
        <w:rPr>
          <w:rFonts w:ascii="Times New Roman"/>
          <w:b w:val="false"/>
          <w:i w:val="false"/>
          <w:color w:val="000000"/>
          <w:sz w:val="28"/>
        </w:rPr>
        <w:t>
      6-1. Ең төменгі жалақының мөлшерінің өзгеруіне байланысты азаматтық қызметшілердің жекеленген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 7 755,0 мың теңге.</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6-1 тармақпен толықтырылы - Ақтөбе облысы Мұғалжар аудандық мәслихатының 28.03.2019 </w:t>
      </w:r>
      <w:r>
        <w:rPr>
          <w:rFonts w:ascii="Times New Roman"/>
          <w:b w:val="false"/>
          <w:i w:val="false"/>
          <w:color w:val="000000"/>
          <w:sz w:val="28"/>
        </w:rPr>
        <w:t>№ 303</w:t>
      </w:r>
      <w:r>
        <w:rPr>
          <w:rFonts w:ascii="Times New Roman"/>
          <w:b w:val="false"/>
          <w:i w:val="false"/>
          <w:color w:val="ff0000"/>
          <w:sz w:val="28"/>
        </w:rPr>
        <w:t xml:space="preserve"> шешімімен (01.01.2019 бастап қолданысқа енгізіледі); өзгерістер енгізілді - Ақтөбе облысы Мұғалжар аудандық мәслихатының 21.05.2019 </w:t>
      </w:r>
      <w:r>
        <w:rPr>
          <w:rFonts w:ascii="Times New Roman"/>
          <w:b w:val="false"/>
          <w:i w:val="false"/>
          <w:color w:val="000000"/>
          <w:sz w:val="28"/>
        </w:rPr>
        <w:t>№ 323</w:t>
      </w:r>
      <w:r>
        <w:rPr>
          <w:rFonts w:ascii="Times New Roman"/>
          <w:b w:val="false"/>
          <w:i w:val="false"/>
          <w:color w:val="ff0000"/>
          <w:sz w:val="28"/>
        </w:rPr>
        <w:t xml:space="preserve"> (01.01.2019 бастап қолданысқа енгізіледі); 03.12.2019 </w:t>
      </w:r>
      <w:r>
        <w:rPr>
          <w:rFonts w:ascii="Times New Roman"/>
          <w:b w:val="false"/>
          <w:i w:val="false"/>
          <w:color w:val="000000"/>
          <w:sz w:val="28"/>
        </w:rPr>
        <w:t>№ 369</w:t>
      </w:r>
      <w:r>
        <w:rPr>
          <w:rFonts w:ascii="Times New Roman"/>
          <w:b w:val="false"/>
          <w:i w:val="false"/>
          <w:color w:val="ff0000"/>
          <w:sz w:val="28"/>
        </w:rPr>
        <w:t xml:space="preserve"> (01.01.2019 бастап қолданысқа енгізіледі) шешімдерімен.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6-2. 2019 жылға арналған Еңбек ауылдық округ бюджетіне аудандық бюджеттен 10 957,0 мың теңге ағымдағы нысаналы трансферттер түскені ескерілсін.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6-2 тармақпен толықтырылы - Ақтөбе облысы Мұғалжар аудандық мәслихатының 28.03.2019 </w:t>
      </w:r>
      <w:r>
        <w:rPr>
          <w:rFonts w:ascii="Times New Roman"/>
          <w:b w:val="false"/>
          <w:i w:val="false"/>
          <w:color w:val="000000"/>
          <w:sz w:val="28"/>
        </w:rPr>
        <w:t>№ 303</w:t>
      </w:r>
      <w:r>
        <w:rPr>
          <w:rFonts w:ascii="Times New Roman"/>
          <w:b w:val="false"/>
          <w:i w:val="false"/>
          <w:color w:val="ff0000"/>
          <w:sz w:val="28"/>
        </w:rPr>
        <w:t xml:space="preserve"> (01.01.2019 бастап қолданысқа енгізіледі); өзгерістер енгізілді - Ақтөбе облысы Мұғалжар аудандық мәслихатының 21.05.2019 </w:t>
      </w:r>
      <w:r>
        <w:rPr>
          <w:rFonts w:ascii="Times New Roman"/>
          <w:b w:val="false"/>
          <w:i w:val="false"/>
          <w:color w:val="000000"/>
          <w:sz w:val="28"/>
        </w:rPr>
        <w:t>№ 323</w:t>
      </w:r>
      <w:r>
        <w:rPr>
          <w:rFonts w:ascii="Times New Roman"/>
          <w:b w:val="false"/>
          <w:i w:val="false"/>
          <w:color w:val="ff0000"/>
          <w:sz w:val="28"/>
        </w:rPr>
        <w:t xml:space="preserve"> шешімімен (01.01.2019 бастап қолданысқа енгізіледі); 03.12.2019 </w:t>
      </w:r>
      <w:r>
        <w:rPr>
          <w:rFonts w:ascii="Times New Roman"/>
          <w:b w:val="false"/>
          <w:i w:val="false"/>
          <w:color w:val="000000"/>
          <w:sz w:val="28"/>
        </w:rPr>
        <w:t>№ 369</w:t>
      </w:r>
      <w:r>
        <w:rPr>
          <w:rFonts w:ascii="Times New Roman"/>
          <w:b w:val="false"/>
          <w:i w:val="false"/>
          <w:color w:val="ff0000"/>
          <w:sz w:val="28"/>
        </w:rPr>
        <w:t xml:space="preserve"> (01.01.2019 бастап қолданысқа енгізіледі) шешімдерімен.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6-3. Мемлекеттік әкімшілік қызметшілердің жекелеген санаттарының жалақысын көтеруге – 1080,0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6-3 тармақпен толықтырылы - Ақтөбе облысы Мұғалжар аудандық мәслихатының 21.05.2019 </w:t>
      </w:r>
      <w:r>
        <w:rPr>
          <w:rFonts w:ascii="Times New Roman"/>
          <w:b w:val="false"/>
          <w:i w:val="false"/>
          <w:color w:val="000000"/>
          <w:sz w:val="28"/>
        </w:rPr>
        <w:t>№ 323</w:t>
      </w:r>
      <w:r>
        <w:rPr>
          <w:rFonts w:ascii="Times New Roman"/>
          <w:b w:val="false"/>
          <w:i w:val="false"/>
          <w:color w:val="ff0000"/>
          <w:sz w:val="28"/>
        </w:rPr>
        <w:t xml:space="preserve"> (01.01.2019 бастап қолданысқа енгізіледі); өзгерістер енгізілді - Ақтөбе облысы Мұғалжар аудандық мәслихатының 03.12.2019 </w:t>
      </w:r>
      <w:r>
        <w:rPr>
          <w:rFonts w:ascii="Times New Roman"/>
          <w:b w:val="false"/>
          <w:i w:val="false"/>
          <w:color w:val="000000"/>
          <w:sz w:val="28"/>
        </w:rPr>
        <w:t>№ 369</w:t>
      </w:r>
      <w:r>
        <w:rPr>
          <w:rFonts w:ascii="Times New Roman"/>
          <w:b w:val="false"/>
          <w:i w:val="false"/>
          <w:color w:val="ff0000"/>
          <w:sz w:val="28"/>
        </w:rPr>
        <w:t xml:space="preserve"> (01.01.2019 бастап қолданысқа енгізіледі) шешімдерімен.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"Мұғалжар аудандық мәслихатының аппараты" мемлекеттік мекемесі заңнамада белгіленген тәртіппен:</w:t>
      </w:r>
    </w:p>
    <w:p>
      <w:pPr>
        <w:spacing w:after="0"/>
        <w:ind w:left="0"/>
        <w:jc w:val="both"/>
      </w:pPr>
      <w:r>
        <w:rPr>
          <w:rFonts w:ascii="Times New Roman"/>
          <w:b w:val="false"/>
          <w:i w:val="false"/>
          <w:color w:val="000000"/>
          <w:sz w:val="28"/>
        </w:rPr>
        <w:t>
      1) осы шешімді Мұғалжар аудандық Әділет басқармасында мемлекеттік тіркеуді;</w:t>
      </w:r>
    </w:p>
    <w:p>
      <w:pPr>
        <w:spacing w:after="0"/>
        <w:ind w:left="0"/>
        <w:jc w:val="both"/>
      </w:pPr>
      <w:r>
        <w:rPr>
          <w:rFonts w:ascii="Times New Roman"/>
          <w:b w:val="false"/>
          <w:i w:val="false"/>
          <w:color w:val="000000"/>
          <w:sz w:val="28"/>
        </w:rPr>
        <w:t>
      2) осы шешімді Қазақстан Республикасы нормативтік құқықтық актілерінің эталондық бақылау банкінде ресми жариялауға жіберуді қамтамасыз етсін.</w:t>
      </w:r>
    </w:p>
    <w:bookmarkStart w:name="z8" w:id="7"/>
    <w:p>
      <w:pPr>
        <w:spacing w:after="0"/>
        <w:ind w:left="0"/>
        <w:jc w:val="both"/>
      </w:pPr>
      <w:r>
        <w:rPr>
          <w:rFonts w:ascii="Times New Roman"/>
          <w:b w:val="false"/>
          <w:i w:val="false"/>
          <w:color w:val="000000"/>
          <w:sz w:val="28"/>
        </w:rPr>
        <w:t>
      8. Осы шешім 2019 жылдың 1 қаңтарынан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мәслихатының хатшысы,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Мусенова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4 қаңтардағы № 276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2019 жылға арналған Еңбек ауылдық округ бюджеті</w:t>
      </w:r>
    </w:p>
    <w:p>
      <w:pPr>
        <w:spacing w:after="0"/>
        <w:ind w:left="0"/>
        <w:jc w:val="both"/>
      </w:pPr>
      <w:r>
        <w:rPr>
          <w:rFonts w:ascii="Times New Roman"/>
          <w:b w:val="false"/>
          <w:i w:val="false"/>
          <w:color w:val="ff0000"/>
          <w:sz w:val="28"/>
        </w:rPr>
        <w:t xml:space="preserve">
      Ескерту. 1 қосымша жаңа редакцияда - Ақтөбе облысы Мұғалжар аудандық мәслихатының 03.12.2019 </w:t>
      </w:r>
      <w:r>
        <w:rPr>
          <w:rFonts w:ascii="Times New Roman"/>
          <w:b w:val="false"/>
          <w:i w:val="false"/>
          <w:color w:val="ff0000"/>
          <w:sz w:val="28"/>
        </w:rPr>
        <w:t>№ 369</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 w:id="8"/>
          <w:p>
            <w:pPr>
              <w:spacing w:after="20"/>
              <w:ind w:left="20"/>
              <w:jc w:val="both"/>
            </w:pPr>
            <w:r>
              <w:rPr>
                <w:rFonts w:ascii="Times New Roman"/>
                <w:b w:val="false"/>
                <w:i w:val="false"/>
                <w:color w:val="000000"/>
                <w:sz w:val="20"/>
              </w:rPr>
              <w:t>
санаты</w:t>
            </w:r>
          </w:p>
          <w:bookmarkEnd w:id="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2 834,1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2019 жылғы 4 қаңтардағы №276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2020 жылға арналған Еңбек ауылдық округ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32 156,0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2019 жылғы 4 қаңтардағы №276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2021жылға арналған Еңбек ауылдық округ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36 547,0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