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238c3" w14:textId="12238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Мәртөк аудандық мәслихатының 2019 жылғы 4 қаңтардағы № 223 "2019-2021 жылдарға арналған Мәртөк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Мәртөк аудандық мәслихатының 2019 жылғы 30 мамырдағы № 275 шешімі. Ақтөбе облысының Әділет департаментінде 2019 жылғы 5 маусымда № 6227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тармағына, 106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Мәртөк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Мәртөк аудандық мәслихатының 2019 жылғы 4 қаңтардағы № 223 "2019-2021 жылдарға арналған Мәртөк ауылдық округ бюджетін бекіту туралы" (Нормативтік құқықтық актілерді мемлекеттік тіркеу тізілімінде № 3-8-211 тіркелген, 2019 жылғы 18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"280 273" сандары "355 996" сандарымен ауыстырылсын,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"219893" сандары "295616"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"283 152,3" сандары "358 875,3" сандарымен ауыстырылсын.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"Мәртөк аудандық мәслихатының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Қазақстан Республикасы нормативтік құқықтық актілерінің электрондық түрдегі эталондық бақылау банкіне ресми жариялауға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шешімді Мәртөк аудандық мәслихатының интернет-ресурсында орналастыруды қамтамасыз етсін.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2019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Мәртөк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Абдуллин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Мәртөк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Әлмұхамбетов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мәслихаттың 2019 жылғы 30 мамырдағы № 275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мәслихаттың 2019 жылғы 4 қаңтардағы № 223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Мәртөк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295 616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358 875,3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138 214,3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9 001,3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9 001,3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9 001,3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-2 879,3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2 879,3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2 879,3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2 879,3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2 879,3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