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bc633" w14:textId="87bc6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Мәртөк ауданы әкімдігінің 2017 жылғы 31 қазандағы № 386 "Мәртөк ауданы аумағында көшпелі сауданы жүзеге асыру үшін орындарды белгілеу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ауданы әкімдігінің 2019 жылғы 8 қаңтардағы № 5 қаулысы. Ақтөбе облысы Әділет департаментінің Мәртөк аудандық Әділет басқармасында 2019 жылғы 15 қаңтарда № 3-8-214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2004 жылғы 12 сәуірдегі "Сауда қызметін реттеу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министрінің міндетін атқарушысының 2015 жылғы 27 наурыздағы № 264 "Ішкі сауда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11148 болып тіркелген) сәйкес, Мәртөк ауданының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Мәртөк ауданы әкімдігінің 2017 жылғы 31 қазандағы № 386 "Мәртөк ауданы аумағында көшпелі сауданы жүзеге асыру үшін орындарды белгілеу туралы" (нормативтік құқықтық актілерді мемлекеттік тіркеудің Тізілімінде № 5696 нөмерімен тіркелген, Қазақстан Республикасы нормативтік құқықтық актілерінің электрондық түрдегі эталондық бақылау банкінде 2017 жылдың 30 қарашасында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қаулыға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"Мәртөк ауданы әкімінің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Мәртөк аудандық Әділет басқармасында мемлекеттік тіркетуді;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мерзімді баспа басылымында және Қазақстан Республикасы нормативтік құқықтық актілерінің эталондық бақылау банкінде ресми жариялауға жіберуді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Баирханов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ауданы әкiмдігiнiң 2019 жылғы 8 қаңтардағы № 5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ауданы әкімдігінің 2017 жылғы 31 қазандағы № 386 қаулысына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Мәртөк ауданы аумағында көшпелі сауданы жүзеге асыру үшін орындар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7"/>
        <w:gridCol w:w="2200"/>
        <w:gridCol w:w="8413"/>
      </w:tblGrid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атауы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Аққұдық ауылдық округі</w:t>
            </w:r>
          </w:p>
        </w:tc>
      </w:tr>
      <w:tr>
        <w:trPr>
          <w:trHeight w:val="30" w:hRule="atLeast"/>
        </w:trPr>
        <w:tc>
          <w:tcPr>
            <w:tcW w:w="1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Вознесеновка ауылы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- батыр көшесі № 25 үйінің алдында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- батыр көшесі № 18/2 үйінің алдында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Шахтинская көшесі №14 үйінің алдында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 № 15/2 үйінің алдында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Тәуелсіздікке 20 жыл көшесі № 13 үйінің алдында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Украинская көшесі № 8/1 үйінің алдында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Момышұлы көшесі № 3 үйінің алдында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Д.Қонаев көшесі № 3 үйінің алдында</w:t>
            </w:r>
          </w:p>
        </w:tc>
      </w:tr>
      <w:tr>
        <w:trPr>
          <w:trHeight w:val="30" w:hRule="atLeast"/>
        </w:trPr>
        <w:tc>
          <w:tcPr>
            <w:tcW w:w="1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ауылы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Момышұлы көшесі № 8 үйінің алдында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Момышұлы көшесі № 21 үйінің алдында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Бауыжан Момышұлы көшесі № 31 үйінің алдында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Момышұлы көшесі № 48 үйінің алдында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Сәкен Сейфуллин көшесі № 13 үйінің алдында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Қобланды Батыр көшесі № 15 үйінің алдында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Мұстафа Шоқай көшесі № 4/2 үйінің алдында</w:t>
            </w:r>
          </w:p>
        </w:tc>
      </w:tr>
      <w:tr>
        <w:trPr>
          <w:trHeight w:val="30" w:hRule="atLeast"/>
        </w:trPr>
        <w:tc>
          <w:tcPr>
            <w:tcW w:w="1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Первомайка ауылы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 Тайманов көшесі № 4 үйінің алдында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 Тайманов көшесі № 13 үйінің алдында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 Тайманов көшесі № 37 үйінің алдында</w:t>
            </w:r>
          </w:p>
        </w:tc>
      </w:tr>
      <w:tr>
        <w:trPr>
          <w:trHeight w:val="30" w:hRule="atLeast"/>
        </w:trPr>
        <w:tc>
          <w:tcPr>
            <w:tcW w:w="1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ауылы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 көшесі № 38 үйінің алдында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 көшесі № 9 үйінің алдында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 көшесі № 18 үйінің алдында</w:t>
            </w:r>
          </w:p>
        </w:tc>
      </w:tr>
      <w:tr>
        <w:trPr>
          <w:trHeight w:val="30" w:hRule="atLeast"/>
        </w:trPr>
        <w:tc>
          <w:tcPr>
            <w:tcW w:w="1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көшесі № 2 үйінің алдында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көшесі № 20 үйінің алдында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Байнассай ауылдық округі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Ақмоласай ауылы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Әлия Молдағұлова көшесі № 24 үйінің алдында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Байнассай ауылы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бұрылыс көшесі № 1 үйінің алдында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жыл Қазақстан ауылы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 № 6/1 үйінің алдында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Байторысай ауылдық округі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Байторысай ауылы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Оспанов көшесі № 7 үйінің алдында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Полтавка ауылы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көшесі № 27 үйінің алдында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Покровка ауылы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көшесі № 8 үйінің алдында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Дмитриевка ауылы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 № 24 үйінің алдында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Жайсан ауылдық округі</w:t>
            </w:r>
          </w:p>
        </w:tc>
      </w:tr>
      <w:tr>
        <w:trPr>
          <w:trHeight w:val="30" w:hRule="atLeast"/>
        </w:trPr>
        <w:tc>
          <w:tcPr>
            <w:tcW w:w="1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Жайсаң ауылы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 көшесі № 31 "в" үйінің алдында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Қамбар Медетов көшесі № 34А үйінің жанында (Сағынбай Есенғалиев көшесі жағынан)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маңызы бар "Ақтөбе-Мәртөк- РФ шекарасы (Орынбор)" автомобиль жолының 98 километрінде (оң жағынан), бөлінген жолағының артында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Жаңатаң ауылы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көшесіндегі № 8 үйінің алдында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ауылы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көшесіндегі № 8 үйінің алдында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Қаратоғай ауылдық округі</w:t>
            </w:r>
          </w:p>
        </w:tc>
      </w:tr>
      <w:tr>
        <w:trPr>
          <w:trHeight w:val="30" w:hRule="atLeast"/>
        </w:trPr>
        <w:tc>
          <w:tcPr>
            <w:tcW w:w="1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Қаратоғай ауылы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 № 23 үйінің алдында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 көшесі № 28 үйінің алдында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Қарашай ауылдық округі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Қаратаусай ауылы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Довыдович Квиндт көшесі № 20 үйінің алдында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Аққайың ауылы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Қамаш Балғазинұлы Балғазин көшесі № 46 үйінің алдында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Құрмансай ауылдық округі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Құрмансай ауылы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Ы.Алтынсарин көшесі № 6 үйінің алдында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Егізата ауылы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Әлия Молдағұлова көшесі № 26 үйінің алдында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Шанды ауылы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батыр көшесі № 14 үйінің алдында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Торайғыр ауылы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Сәңкібай Батыр көшесі № 8 үйінің алдында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ауылдық округі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Батыр көшесі № 44 үйінің алдында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Бөрте ауылы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 № 22 "А" үйінің алдында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 ауылы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10-жылдық Астана көшесі № 28 үйінің алдында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ауылдық округі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ауылы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көшесі № 51 "А" үйінің алдында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Құмсай ауылы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Зауыт көшесі № 3 үйінің алдында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ауылы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сөре, Ә.Молдағұлова көшесі 2 "Д"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 ауылдық округі</w:t>
            </w:r>
          </w:p>
        </w:tc>
      </w:tr>
      <w:tr>
        <w:trPr>
          <w:trHeight w:val="30" w:hRule="atLeast"/>
        </w:trPr>
        <w:tc>
          <w:tcPr>
            <w:tcW w:w="1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 ауылы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көшесі № 12 үйінің алдында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Дінмұхамед Қонаев пен Бейбітшілік көшелерінің қиылысында орналасқан алаңда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Сарыжар ауылдық округі</w:t>
            </w:r>
          </w:p>
        </w:tc>
      </w:tr>
      <w:tr>
        <w:trPr>
          <w:trHeight w:val="30" w:hRule="atLeast"/>
        </w:trPr>
        <w:tc>
          <w:tcPr>
            <w:tcW w:w="1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Сарыжар ауылы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көшесі № 32 үйінің алдында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Иманов көшесі № 59 үйінің алдында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Иманов көшесі № 61 үйінің алдында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Тәңірберген ауылдық округі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Саржансай ауылы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 № 33 үйінің алдында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Кеңсахара ауылы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Ардагерлер көшесі № 15 "А" үйінің алдында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Хазірет ауылдық округі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Хазірет ауылы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 № 30 үйінің алдында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Жездібай ауылы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Жангелдин көшесі № 14 үйінің алдында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