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6409" w14:textId="1796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2019 жылғы 8 тамыздағы № 223 қаулысы. Ақтөбе облысының Әділет департаментінде 2019 жылғы 9 тамызда № 6343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сәйкес,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ауданында қоғамдық тәртіпті қамтамасыз етуге қатысатын азаматтарды көтермелеудің түрлері мен тәртібі, сондай-ақ оларға ақшалай сыйақының мөлшері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ауданы әкімі аппараты"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және мерзімді баспа басылымдарында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Өтеповке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 2019 жылғы 8 тамыздағы № 223 қаулысына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қоғамдық тәртіпті қамтамасыз етуге қатысатын азаматтарды көтермелеудің түрлері мен тәртібі және оларға ақшалай сыйақының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Қобда ауданы әкімдігінің 08.10.2020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Көтермелеудің түрлері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Көтермелеудің тәртібі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Қобда ауданының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 әрi – Комиссия) қарайды.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тәртіпті қорғауға, қоғамдық қауіпсіздікті қамтамасыз етуге, қылмыстың алдын алуға және жолын кесуге белсенді қатысатын азаматтарды көтермелеу жөніндегі ұсыныстарды комиссияның қарауына Қобда аудандық ПБ* бастығымен ұсынылады.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Ақтөбе облысының *ПД бастығының бұйрығы - көтермелеуге ақы төлеу үшін негіз болып табылады.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мөлшерi, көтермеленушінің қоғамдық тәртiптi қамтамасыз етуге қосқан үлесiн ескере отыра, Комиссия белгiлейдi.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сыйақының мөлшері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ол 10 есе айлық есептiк көрсеткiштен аспайды.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Қобда аудандық ПБ жүргiзіледі.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 шығыстарының құрамында жеке бағдарламамен көзделедi.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қысқарған сөздердің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