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a7b6" w14:textId="09fa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2016 жылғы 16 мамырдағы № 19 "Қобда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2019 жылғы 5 тамыздағы № 250 шешімі. Ақтөбе облысының Әділет департаментінде 2019 жылғы 8 тамызда № 6341 болып тіркелді. Күші жойылды - Ақтөбе облысы Қобда аудандық мәслихатының 2020 жылғы 16 наурыздағы № 305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Қобда аудандық мәслихатының 16.03.2020 № 305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мәcлихаты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2016 жылғы 16 мамырдағы № 19 "Қобда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(нормативтік құқықтық актілерді мемлекеттік тіркеу тізілімінде № 4956 тіркелген, 2016 жылы 17 маусымында аудандық "Қобда"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</w:t>
      </w:r>
      <w:r>
        <w:rPr>
          <w:rFonts w:ascii="Times New Roman"/>
          <w:b w:val="false"/>
          <w:i w:val="false"/>
          <w:color w:val="000000"/>
          <w:sz w:val="28"/>
        </w:rPr>
        <w:t>Қобда ауданында әлеуметтік көмек көрсету, мөлшерлерін белгілеу және мұқтаж азаматтардың жекелеген санаттарының тізбесін айқындау 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алынып тасталсын.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"Қобда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банкінде ресми жариялауға жіберуді;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4"/>
        <w:gridCol w:w="4176"/>
      </w:tblGrid>
      <w:tr>
        <w:trPr>
          <w:trHeight w:val="30" w:hRule="atLeast"/>
        </w:trPr>
        <w:tc>
          <w:tcPr>
            <w:tcW w:w="7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Атамұратова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жұмыспен қамтуды үйлестіру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басқармасының басшысы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__________________Е.Данағұлов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"____"____________2019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