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168a" w14:textId="fd01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2019 жылға әлеуметтік қолдау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2019 жылғы 4 қаңтардағы № 208 шешімі. Ақтөбе облысы Әділет департаментінің Қобда аудандық Әділет басқармасында 2019 жылғы 11 қаңтарда № 3-7-190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18 ақпандағы № 183 "Ауылдық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Қобда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2019 жылға келесі әлеуметтік қолдау көрсетілсін: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жүз еселік айлық есептік көрсеткішке тең сомада көтерме жәрдемақы;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 әлеуметтік қолдау – бір мың бес жүз еселік айлық есептік көрсеткіштен аспайтын сомада бюджеттік кредит.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Қобда аудандық мәслихатының 05.08.2019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Қобда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Қобда ауданы әкімдігінің интернет –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Қорғанбаев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