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efad" w14:textId="fa9e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24 желтоқсандағы № 185 "2019-2021 жылдарға арналған Ырғыз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27 қарашадағы № 254 шешімі. Ақтөбе облысының Әділет департаментінде 2019 жылғы 4 желтоқсанда № 6510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24 желтоқсандағы № 185 "2019-2021 жылдарға арналған Ырғыз аудандық бюджетін бекіту туралы" (нормативтік құқықтық актілердің мемлекеттік тіркеу тізілімінде № 3-5-199 тіркелген, 2019 жылы 11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"4 290 718" сандары "4 502 641,2"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"464 899" сандары "482 804"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"20 855" сандары "8 794"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"1 800" сандары "4 958"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"3 803 164" сандары "4 006 085,2"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"4 304 189,7" сандары "4 516 112,9"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"27 544" сандары "28 506"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"37 875" сандары "38 837"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"-41 015,7" сандары "-41 977,7"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"41 015,7" сандары "41 977,7"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"157 676" сандары "200 676"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"3 659" сандары "1 732,2"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"11 889" сандары "13 392"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"283 952" сандары "270 952"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"10 567" сандары "8 000"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2019 жылға арналған аудандық бюджетте облыстық бюджет арқылы Қазақстан Республикасының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121 907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дамытуға- 12 625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–37 425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"37 875" сандары "38 837"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"58 062" сандары "66 290"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"32 566" сандары "22 534"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"2 160" сандары "1 280"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"2 500" сандары "1 920"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"12 860" сандары "14 775"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"18 250" сандары "18 599"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"5 232" сандары "6 978"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"13 083" сандары "5 400"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"3 100" сандары "2 491"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"35 000" сандары "32 564"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"1 000" сандары "35 937"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"21 000" сандары "0"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27 қарашадағы № 254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4 006 085,2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4 006 085,2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4 006 085,2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27 қарашадағы № 254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