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fb7a" w14:textId="c6cf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2019 жылғы 4 қаңтардағы № 195 "2019-2021 жылдарға арналған Ырғыз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18 қарашадағы № 248 шешімі. Ақтөбе облысының Әділет департаментінде 2019 жылғы 21 қарашада № 6477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2019 жылғы 4 қаңтардағы № 195 "2019-2021 жылдарға арналған Ырғыз ауылдық округ бюджетін бекіту туралы" (Нормативтік құқықтық актілердің мемлекеттік тіркеу тізілімінде № 3-5-203 тіркелген, 2019 жылы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қарашадағы № 248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