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58102" w14:textId="92581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Ырғыз аудандық мәслихатының 2019 жылғы 4 қаңтардағы № 196 "2019-2021 жылдарға арналған Қызылжар ауылдық округ бюджетін бекіту туралы"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Ырғыз аудандық мәслихатының 2019 жылғы 24 мамырдағы № 231 шешімі. Ақтөбе облысының Әділет департаментінде 2019 жылғы 29 мамырда № 6212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9–1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 бабтарына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Ырғыз аудандық мәслихаты ШЕШІМ ҚАБЫЛДАДЫ: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Ырғыз аудандық мәслихатының 2019 жылғы 4 қаңтардағы № 196 "2019-2021 жылдарға арналған Қызылжар ауылдық округ бюджетін бекіту туралы" (нормативтік құқықтық актілерді мемлекеттік тіркеу тізілімінде № 3-5-204 тіркелген, 2019 жылы 1 ақпанда Қазақстан Республикасы нормативтік құқықтық актілерінің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 "91 560" сандары "99 112"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 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"87 812" сандары "95 364"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"92 366,2" сандары "99 918,2"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бірінші абзац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 - 15 229 мың теңге;";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және мынадай мазмұндағы абзацпен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"мемлекеттік әкімшілік қызметшілердің жекелеген санаттарының жалақысын көтеруге - 1 535 мың теңге.".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"Ырғыз аудандық мәслихатының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Қазақстан Республикасы нормативтік құқықтық актілерінің Эталондық бақылау банкінде электрондық түрде ресми жариялауға жіберуді;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шешімді Ырғыз ауданы әкімдігінің интернет-ресурсында орналастыруды қамтамасыз етсін.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2019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Ырғыз аудандық мәслихаты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Ырғыз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Қосаяқов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24 мамырдағы № 231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4 қаңтардағы № 196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Қызылжар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бағдарла-малардың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99 918,2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22 555,2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22 555,2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 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22 555,2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22 555,2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 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 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 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 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 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-806,2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