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323c" w14:textId="8253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2017 жылғы 22 желтоқсандағы № 172 "Ырғыз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17 сәуірдегі № 64 қаулысы. Ақтөбе облысының Әділет департаментінде 2019 жылғы 22 сәуірде № 6110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22 желтоқсандағы № 172 "Ырғыз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5789 тіркелген, 2018 жылдың 17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Н. Қызбергеновке жүктелсiн.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2019 жылғы 17 сәуір № 64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2017 жылғы 22 желтоқсан № 172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Ырғыз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Ырғыз аудандық ПБ*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Ырғыз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