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435e" w14:textId="55b4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Жарқамыс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2019 жылғы 30 желтоқсандағы № 294 шешімі. Ақтөбе облысының Әділет департаментінде 2020 жылғы 14 қаңтарда № 6688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Кодекстің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Жарқамыс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61 718,0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59 898,0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63 118,1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- 1 400,1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1 400,1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1 400,1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03.04.2020 </w:t>
      </w:r>
      <w:r>
        <w:rPr>
          <w:rFonts w:ascii="Times New Roman"/>
          <w:b w:val="false"/>
          <w:i w:val="false"/>
          <w:color w:val="00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18.05.2020 </w:t>
      </w:r>
      <w:r>
        <w:rPr>
          <w:rFonts w:ascii="Times New Roman"/>
          <w:b w:val="false"/>
          <w:i w:val="false"/>
          <w:color w:val="00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09.12.2020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мөлшерін есептеу үшін ең төмен күнкөріс деңгейінің шамасы - 32 668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– Ақтөбе облысы Байғанин аудандық мәслихатының 25.08.2020 </w:t>
      </w:r>
      <w:r>
        <w:rPr>
          <w:rFonts w:ascii="Times New Roman"/>
          <w:b w:val="false"/>
          <w:i w:val="false"/>
          <w:color w:val="00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Жарқамыс ауылдық округінің 2020 жылға арналған бюджетіне аудандық бюджеттен берілетін субвенция көлемі 51 714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"30" желтоқсандағы № 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Жарқамыс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жаңарту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"30" желтоқсандағы № 294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2019 жылғы "30" желтоқсандағы № 294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Жарқамыс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