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b5f0" w14:textId="c4fb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207 "2019-2021 жылдарға арналған Жарқамыс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11 желтоқсандағы № 279 шешімі. Ақтөбе облысының Әділет департаментінде 2019 жылғы 13 желтоқсанда № 6551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207 "2019-2021 жылдарға арналған Жарқамыс ауылдық округінің бюджетін бекіту туралы" (Нормативтік құқықтық актілерді мемлекеттік тіркеу тізілімінде № 3-4-200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"53 349,7" сандары "53 941,7"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"51 101,7" сандары "51 693,7"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"54 635, 0" сандары "55 227,0"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11 желтоқсандағы № 279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