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c4a8" w14:textId="612c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204 "2019-2021 жылдарға арналған Қарауылкелді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8 сәуірдегі № 221 шешімі. Ақтөбе облысының Әділет департаментінде 2019 жылғы 12 сәуірде № 6094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204 "2019-2021 жылдарға арналған Қарауылкелді ауылдық округінің бюджетін бекіту туралы" (нормативтік құқықтық актілерді мемлекеттік тіркеу тізілімінде № 3-4-197 санымен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"209 653" сандары "238 291,0"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"179 321" сандары "207 959,0"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"209 653" сандары "238 291,0"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8 сәуірдегі № 221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