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4fc6" w14:textId="6964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2017 жылғы 6 ақпандағы № 26 "Байғанин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2019 жылғы 5 наурыздағы № 43 қаулысы. Ақтөбе облысының Әділет департаментінде 2019 жылғы 7 наурызда № 5986 болып тіркелді. Күші жойылды - Ақтөбе облысы Байғанин ауданы әкімдігінің 2021 жылғы 26 қаңтардағы № 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әкімдігінің 26.01.2021 № 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"Бiлiм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әкiмдiгi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2017 жылғы 6 ақпандағы № 26 "Байғанин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5272 болып тіркелген, 2017 жылғы 18 наурызда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білім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Байғанин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Ж. Жаңабайға жүктелсiн.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күнiнен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2019 жылғы 5 наурыздағы № 43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2017 жылғы 6 ақпандағы № 26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4457"/>
        <w:gridCol w:w="1593"/>
        <w:gridCol w:w="2143"/>
        <w:gridCol w:w="3073"/>
      </w:tblGrid>
      <w:tr>
        <w:trPr>
          <w:trHeight w:val="3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атаулары және әкімшілік-аумақтық орналасуы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ата-ана төлемақысының бір күнге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"Қарауылкелді бөбекжай-бақшасы"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"Рауан" бөбекжай-бақшасы"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"Шаттық" бөбекжай-бақшасы"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"Шұғыла" бөбекжай-бақшасы"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"Жарлы" бөбекжай-бақшасы"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"Жарқамыс" бөбекжай-балабақшасы"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"Асем и Нур" балабақшасы"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"Талап Проект" "Аль Нұр" балабақшасы"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"Талап Проект" "Ботақан" балабақшасы"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"Миялы" бөбекжай-балабақшасы"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"Ноғайты" бөбекжай-балабақшасы"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"Алтай" бөбекжай-балабақшасы"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"Балдәурен" бөбекжай-балабақшасы"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"Оймауыт" бөбекжай-балабақшасы"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"Байғанин ауданы әкімінің аппараты" мемлекеттік мекемесінің "Ебейті" бөбекжай-балабақшасы" мемлекеттік коммуналдық қазыналық кәсіпорыны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