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916b" w14:textId="9a09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4 қаңтардағы № 230 "2019-2021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18 желтоқсандағы № 318 шешімі. Ақтөбе облысының Әділет департаментінде 2019 жылғы 24 желтоқсанда № 6590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2019 жылғы 4 қаңтардағы № 230 "2019-2021 жылдарға арналған Бестамақ ауылдық округ бюджетін бекіту туралы" (Нормативтік құқықтық актілерді мемлекеттік тіркеу тізілімінде № 3-3-196 тіркелген, Қазақстан Республикасының нормативтік құқықтық актілерінің электрондық түрдегі эталондық бақылау банкінде 2019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"84 395,9" сандары " 84 545,9"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- "77 238,9" сандары "77 388,9"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"85 774,1" сандары "85 924,1"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Муратбаев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 2019 жылғы 18 желтоқсаны № 318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2019 жылғы 4 қаңтардағы № 230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