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ad33" w14:textId="5bea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228 "2019-2021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12 тамыздағы № 288 шешімі. Ақтөбе облысының Әділет департаментінде 2019 жылғы 16 тамызда № 6362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228 "2019-2021 жылдарға арналған Алға қаласының бюджетін бекіту туралы" (нормативтік құқықтық актілерді мемлекеттік тіркеу тізілімінде № 3-3-195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"540 351" сандары "542 676"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"474 747" сандары "477 072"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"553 629,7" сандары "555 954,7"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"56 466" сандары "57 085"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"1 675" сандары "1 815"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"41 566" сандары "42 031"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"1 905" сандары "3 006"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