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a5ba7" w14:textId="d5a5b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2019-2021 жылдарға арналған Тамды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2019 жылғы 4 қаңтардағы № 229 шешімі. Ақтөбе облысы Әділет департаментінің Алға аудандық Әділет басқармасында 2019 жылғы 14 қаңтарда № 3-3-198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2019-2021 жылдарға арналған Тамды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61 710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- 4 447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57 263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62 284,3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- -574,3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- 574,3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- Ақтөбе облысы Алға аудандық мәслихатының 04.04.2019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30.05.2019 </w:t>
      </w:r>
      <w:r>
        <w:rPr>
          <w:rFonts w:ascii="Times New Roman"/>
          <w:b w:val="false"/>
          <w:i w:val="false"/>
          <w:color w:val="00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12.08.2019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08.11.2019 </w:t>
      </w:r>
      <w:r>
        <w:rPr>
          <w:rFonts w:ascii="Times New Roman"/>
          <w:b w:val="false"/>
          <w:i w:val="false"/>
          <w:color w:val="00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18.12.2019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Тамды ауылдық округ бюджетінің кірісіне есептелетіндігі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салық.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2018 жылғы 30 қарашадағы №197-VI "2019-2021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мәліметке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- 2 525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29 698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2019 жылға арналған ауылдық округ бюджетінде аудандық бюджеттен берілетін субвенциялар 36151 мың теңге сомасында ескерілсін.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2019 жылға арналған республикалық бюджеттен берілетін ағымдағы нысаналы трансферттер: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– 5 913,0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мемлекеттік қызметшілердің жекелеген санаттарының жалақысын көтеруге – 1 500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2019 жылға аудандық бюджеттен ағымдағы нысаналы трансферттер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әкімінің қызметін қамтамасыз ету жөніндегі қызметтерге - 2 954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күрделі шығыстарына - 3 757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мен көгалдандыруға -6 829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2019 жылға облыстық бюджеттен ағымдағы нысаналы трансферттер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– 159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тармаққа өзгерістер енгізілді - Ақтөбе облысы Алға аудандық мәслихатының 04.04.2019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30.05.2019 </w:t>
      </w:r>
      <w:r>
        <w:rPr>
          <w:rFonts w:ascii="Times New Roman"/>
          <w:b w:val="false"/>
          <w:i w:val="false"/>
          <w:color w:val="00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12.08.2019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08.11.2019 </w:t>
      </w:r>
      <w:r>
        <w:rPr>
          <w:rFonts w:ascii="Times New Roman"/>
          <w:b w:val="false"/>
          <w:i w:val="false"/>
          <w:color w:val="00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18.12.2019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"Алға аудандық мәслихатының аппараты" мемлекеттік мекемесі заңнамада белгіленген тәртіппен: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Алға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Алға аудандық мәслихатының интернет – ресурсында орналастыруды қамтамасыз етсін.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2019 жылдың 1 қаңтарынан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Еркусимова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Жұмабаев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2019 жылғы 4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Тамды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Алға аудандық мәслихатының 18.12.2019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62 284,3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 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2019 жылғы 4 қаңтардағы № 229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Тамды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2019 жылғы 4 қаңтардағы № 229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Тамды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