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17fe" w14:textId="3191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Маржанбұлақ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4 қаңтардағы № 231 шешімі. Ақтөбе облысы Әділет департаментінің Алға аудандық Әділет басқармасында 2019 жылғы 14 қаңтарда № 3-3-197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2019-2021 жылдарға арналған Маржанбұлақ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57 630,1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54 313,1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59 866,9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-2 236,8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- 2 236,8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Алға аудандық мәслихатының 04.04.2019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30.05.2019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12.08.2019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08.11.2019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18.12.2019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Маржанбұлақ ауылдық округ бюджетінің кірісіне есептелетіндігі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Қазақстан Республикасының 2018 жылғы 30 қарашадағы № 197-VI "2019-2021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29 698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2019 жылға арналған ауылдық округ бюджетінде аудандық бюджеттен берілетін субвенциялар 45771 мың теңге сомасында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2019 жылға арналған республикалық бюджеттен берілетін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4 628,7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қызметшілердің жекелеген санаттарының жалақысын көтеруге – 1 191,4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2019 жылға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582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2019 жылға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жерлерде оқушыларды жақын жердегі мектепке дейін тегін алып баруды және одан алып қайтуды ұйымдастыруға – 2 140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өзгерістер енгізілді - Ақтөбе облысы Алға аудандық мәслихатының 04.04.2019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30.05.2019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08.11.2019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18.12.2019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"Алға аудандық мәслихатының аппараты"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Алға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Алға аудандық мәслихатының интернет – ресурсында орналастыруды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 2019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231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Маржанбұлақ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18.12.2019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231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231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