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6250e9" w14:textId="26250e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Аудандық мәслихатының 2018 жылғы 24 желтоқсандағы № 246 "2019 – 2021 жылдарға арналған Әйтеке би аудандық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Әйтеке би аудандық мәслихатының 2019 жылғы 28 қарашадағы № 331 шешімі. Ақтөбе облысының Әділет департаментінде 2019 жылғы 4 желтоқсанда № 6507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2001 жылғы 23 қаңтардағы "Қазақстан Республикасындағы жергілікті мемлекеттік басқару және өзін – 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109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 тармағына сәйкес, Әйтеке би аудандық мәслихаты 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Аудандық мәслихатының 2018 жылғы 24 желтоқсандағы № 246 "2019-2021 жылдарға арналған Әйтеке би аудандық бюджетін бекіту туралы" (Нормативтік құқықтық актілерді мемлекеттік тіркеу тізілімінде № 3-2-173 тіркелген, 2019 жылғы 10 қаңтарда Қазақстан Республикасы нормативтік құқықтық актілерінің электрондық түрдегі эталондық бақылау банкінде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келесідей өзгерістер енгізілсін: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кірістер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"5 521 095,8" сандары "5 354 662,8"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"916 375,0" сандары "894 473,0"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"3 481,0" сандары "628,0"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"4 500,0" сандары "2 870,0"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"4 596 739,8" сандары "4 456 691,8" сандарымен ауыстырылсын;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тармақшасында: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шығындар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"5 525 464,2" сандары "5 359 031,2" сандарымен ауыстырылсын.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шешімінің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"Әйтеке би аудандық мәслихатының аппараты" мемлекеттік мекемесі заңнамада белгіленген тәртіппен: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жариялағаннан кейін, Әйтеке би ауданы әкімдігінің интернет-ресурсында орналастыруды қамтамасыз етсін.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Д. Сейлханов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Әйтеке би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Б. Тансықбаев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28 қарашадағы № 331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жылғы 24 желтоқсандағы № 246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Әйтеке би аудандық мәслихаттың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шешіміне 1-қосымша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Әйтеке би аудандық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9"/>
        <w:gridCol w:w="859"/>
        <w:gridCol w:w="1166"/>
        <w:gridCol w:w="1166"/>
        <w:gridCol w:w="5396"/>
        <w:gridCol w:w="2854"/>
      </w:tblGrid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 бюджет, 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5354662,8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894473,0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салық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423534,0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396849,0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43513,0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4456691,8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4456691,8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түсетін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4456691,8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5359031,2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сиппатағы мемлекеттік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299439,0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250262,4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21611,4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78759,1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78759,1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149891,9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қызметін қамтамасыз ету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149291,9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21875,4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21275,4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12451,5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өзге де мемлекеттiк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14849,7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сәулет, құрылыс, тұрғын үй-коммуналдық шаруашылық,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13349,7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2279,9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1006,8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1273,1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3282118,3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241338,6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241338,6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мен оқыту ұйымдарының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16303,0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тапсырыстарын іске асыруға аудандық маңызы бар қала, ауыл, кент, ауылдық округ бюджеттеріне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30192,0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194843,6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2893943,6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2839867,7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2780820,5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Балаларға қосымша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59047,2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52475,9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52475,9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146836,1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146836,1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22699,1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(областык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47555,6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мектеп олимпиадаларын және мектептен тыс іс-шараларды өткiзу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Әдістемелік жұмыс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17050,2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12638,5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612263,8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287443,0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287443,0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атаулы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287443,0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297333,7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аудан, аудандық маңызы бар қала, кент, ауыл, ауылдық округ әкімінің аппараты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үйінде әлеуметтік көмек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296193,4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19480,4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36530,0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мүгедектердi мiндеттi гигиеналық құралдармен қамтамасыз ету, қозғалуға қиындығы бар бірінші топтағы мүгедектерге жеке көмекшінің және есту бойынша мүгедектерге қолмен көрсететiн тіл маманының қызметтерін ұсыну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21210,0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29373,0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27487,1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27487,1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24441,1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қызметерге ақы төлеу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3046,0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233017,4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77608,0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Нәтижелі жұмыспен қамтуды және жаппай кәсіпкерлікті дамыту бағдарламасы шеңберінде қалалардың және ауылдық елді мекендердің объектілерін жөндеу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148586,4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148586,4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шаруашылықты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13612,4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газ жүйелерін пайдалануды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28149,0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6823,0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220428,0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111428,1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111428,1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111428,1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12219,0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11491,0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Cпорт объектілерін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69042,0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63042,0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62715,0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27738,9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9329,0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8979,0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18409,9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12345,5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6064,4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130770,5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101338,2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Жергілікте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15670,4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85667,8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7776,8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 көмінділерінің (биотермиялық шұңқырлардың) жұмыс істеуін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8927,0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65964,0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15740,3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13692,0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162551,0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58902,9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8732,0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49570,9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49570,9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жергілікті атқарушы органының резерві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6916,1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азаматтық қызметшілердің жекелеген санаттарының, мемлекеттік бюджет қаражаты есебінен ұсталатын ұйымдар қызметкерлерінің, қазыналық кәсіпорындар қызметкерлерінің жалақысын көтеруге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38503,8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бюджеттеріне мемлекеттік әкімшілік қызметшілердің жекелеген санаттарының жалақысын көтеруге берілетін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355744,4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355744,4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355744,4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1030,4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184670,0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158460,0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өзін-өзі басқару органдарына берілетін трансферттер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 беру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66941,0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 бюджет,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 бюджет,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 бойынша сальдо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-71309,4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71309,4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 шарттары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83325,0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бюджет, мың теңге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16384,0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жылға нақтыланған  бюджет, мың теңге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4368,4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